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4b7f" w14:textId="71a4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2010 жылғы 23 желтоқсандағы "Жамбыл ауданының 2011-2013 жылдарға арналған аудандық бюджеті туралы" N 46-212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2011 жылғы 20 желтоқсандағы N 62-284 шешімі. Алматы облысының Әділет департаменті Жамбыл ауданының Әділет басқармасында 2011 жылы 23 желтоқсанда N 2-7-126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Жамбыл аудандық мәслихатының 2010 жылғы 23 желтоқсандағы "Жамбыл ауданының 2011-2013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46-212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тіркеу Тізілiмінде 2010 жылдың 31 желтоқсанында 2-7-113 нөмірімен тіркелген, 2011 жылдың 22 қаңтарында "Атамекен" газетінің 4 (5533) нөмірінде жарияланған), Жамбыл аудандық мәслихатының 2011 жылғы 17 ақпандағы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49-223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21 ақпанында 2-7-116 нөмірімен тіркелген, 2011 жылдың 26 ақпанында "Атамекен" газетінің 9 (5538) нөмірінде жарияланған), Жамбыл аудандық мәслихатының 2011 жылғы 30 наурыздағы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31 наурызында 2-7-118 нөмірімен тіркелген, 2011 жылдың 16 сәуірінде "Атамекен" газетінің 15 (5544) нөмірінде жарияланған), Жамбыл аудандық мәслихатының 2011 жылғы 14 сәуірдегі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22 сәуірінде 2-7-119 нөмірімен тіркелген, 2011 жылдың 28 мамырында "Атамекен" газетінің 21 (5550) нөмірінде жарияланған), Жамбыл аудандық мәслихатының 2011 жылғы 18 шілдедегі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26 шілдесінде 2-7-121 нөмірімен тіркелген, 2011 жылдың 6 тамызында "Атамекен" газетінің 30 (5559) нөмірінде жарияланған), Жамбыл аудандық мәслихатының 2011 жылғы 21 қазандағы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60-275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25 қазанында 2-7-122 нөмірімен тіркелген, 2011 жылдың 29 қазанында "Атамекен" газетінің 42 (5571) нөмірінде жарияланған, Жамбыл аудандық мәслихатының 2011 жылғы 15 қарашадағы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61-280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17 қарашасында 2-7-123 нөмірімен тіркелген, 2011 жылдың 29 қарашасында "Атамекен" газетінің 46 (5575) нөмірінде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"9847825" саны "9837694"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"1032968" саны "1039638"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"18080" саны "23880"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"негiзгi капиталды сатудан түсетiн түсiмдер" "56550" саны "44080"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"8740227" саны "8730096"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"3022164" саны "3012033"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"9873192 " саны "9863061"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"1878259" саны "1868128"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"294275" саны "294175"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"2518411" саны "2508007"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кеңiстiк" "645178" саны "645278"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"44955" саны "45228"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шешiм 2011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46-212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62-284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46-212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2011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533"/>
        <w:gridCol w:w="573"/>
        <w:gridCol w:w="9433"/>
        <w:gridCol w:w="17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9837694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992487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826505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816585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8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142614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132114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8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8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12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3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/немесе/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3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7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1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 үшін 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мемлекеттiк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рәсімдегені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0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0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пайдаланылмайтын қаражаттардың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1739132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3012033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713"/>
        <w:gridCol w:w="733"/>
        <w:gridCol w:w="8353"/>
        <w:gridCol w:w="169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9863061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294175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15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2508007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2049071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645278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 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6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733"/>
        <w:gridCol w:w="793"/>
        <w:gridCol w:w="8973"/>
        <w:gridCol w:w="17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53"/>
        <w:gridCol w:w="713"/>
        <w:gridCol w:w="693"/>
        <w:gridCol w:w="8413"/>
        <w:gridCol w:w="177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93"/>
        <w:gridCol w:w="693"/>
        <w:gridCol w:w="9013"/>
        <w:gridCol w:w="18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13"/>
        <w:gridCol w:w="673"/>
        <w:gridCol w:w="8993"/>
        <w:gridCol w:w="18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-147398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13"/>
        <w:gridCol w:w="673"/>
        <w:gridCol w:w="733"/>
        <w:gridCol w:w="8233"/>
        <w:gridCol w:w="181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73"/>
        <w:gridCol w:w="633"/>
        <w:gridCol w:w="8993"/>
        <w:gridCol w:w="18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