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e9240" w14:textId="6fe9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2010 жылғы 23 желтоқсандағы "Жамбыл ауданының 2011-2013 жылдарға арналған аудандық бюджеті туралы" N 46-212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2011 жылғы 21 қазандағы N 60-275 шешімі. Алматы облысының Әділет департаменті Жамбыл ауданының Әділет басқармасында 2011 жылы 25 қазандағы N 2-7-122 тіркелді. Күші жойылды - Алматы облысы Жамбыл аудандық мәслихатының 2012 жылғы 26 наурыздағы № 4-47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Жамбыл аудандық мәслихатының 26.03.2012 № 4-47 шешімімен.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 Кодексiнің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109- 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Жамбыл аудандық мәслихатының 2010 жылғы 23 желтоқсандағы "Жамбыл ауданының 2011-2013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N 46-212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(нормативтiк құқықтық актiлердi мемлекеттiк тіркеу Тізілiмінде 2010 жылдың 31 желтоқсанында 2-7-113 нөмірімен тіркелген, 2011 жылдың 22 қаңтарында "Атамекен" газетінің 4 (5533) нөмірінде жарияланған), Жамбыл аудандық мәслихатының 2011 жылғы 17 ақпандағы "Жамбыл аудандық мәслихатының 2010 жылғы 23 желтоқсандағы "Жамбыл ауданының 2011-2013 жылдарға арналған бюджеті туралы" N 46-212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49-223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тіркеу Тізілiмінде 2011 жылдың 21 ақпанында 2-7-116 нөмірімен тіркелген, 2011 жылдың 26 ақпанында "Атамекен" газетінің 9 (5538) нөмірінде жарияланған), Жамбыл аудандық мәслихатының 2011 жылғы 30 наурыздағы "Жамбыл аудандық мәслихатының 2010 жылғы 23 желтоқсандағы "Жамбыл ауданының 2011-2013 жылдарға арналған бюджеті туралы" N 46-212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51-228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тіркеу Тізілiмінде 2011 жылдың 31 наурызында 2-7-118 нөмірімен тіркелген, 2011 жылдың 16 сәуірінде "Атамекен" газетінің 15 (5544) нөмірінде жарияланған), Жамбыл аудандық мәслихатының 2011 жылғы 14 сәуірдегі "Жамбыл аудандық мәслихатының 2010 жылғы 23 желтоқсандағы "Жамбыл ауданының 2011-2013 жылдарға арналған бюджеті туралы" N 46-212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52-232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тіркеу Тізілiмінде 2011 жылдың 22 сәуірінде 2-7-119 нөмірімен тіркелген, 2011 жылдың 28 мамырында "Атамекен" газетінің 21 (5550) нөмірінде жарияланған), Жамбыл аудандық мәслихатының 2011 жылғы 18 шілдедегі "Жамбыл аудандық мәслихатының 2010 жылғы 23 желтоқсандағы "Жамбыл ауданының 2011-2013 жылдарға арналған бюджеті туралы" N 46-212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56-255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тіркеу Тізілiмінде 2011 жылдың 26 шілдесінде 2-7-121 нөмірімен тіркелген, 2011 жылдың 6 тамызында "Атамекен" газетінің 30 (5559) нөмірінде жарияланған)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"Кiрiстер" "9403022" саны "9829716"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"1006298" саны "1032968"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"13750" саны "18080"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түсiмдері" "8326424" саны "8722118"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"1369264" саны "1721023"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"2978229" саны "3022164"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"9428389" саны "9855083"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кредиттеу" "31438" саны "44315"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 (профициті)" "-124588" саны "-138328"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 (профицитін пайдалану)" "124588" саны "138328"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 және реконструкциялауға арналған нысаналы даму трансферттері" "835005" саны "807607"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"инженерлік коммуникациялық инфрақұрылымды дамыту және жайластыруға арналған нысаналы даму трансферттері" "152750" саны "152734"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"сумен жабдықтау жүйесін дамытуға арналған нысаналы даму трансферттері" "1792265" саны "1878259"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"жалпы сипаттағы мемлекеттiк қызметтер" "292092" саны "294275"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"қорғаныс" "84487" саны "113416"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"бiлiм беру" "5218002" саны "5338442"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 "жалпы бiлiм беру" "3721371" саны "3810501"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"әлеуметтiк көмек және әлеуметтiк қамсыздандыру" "249031" саны "235966"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шаруашылығы" "2321315" саны "2516911"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кеңiстiк" "640734" саны "643647"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 ерекше қорғалатын табиғи аумақтар, қоршаған ортаны және жануарлар дүниесін қорғау, жер қатынастары" "180180" саны "182855"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"өнеркәсіп, сәулет, қала құрылысы және құрылыс қызметі" "7026" саны "7269"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"көлік және коммуникация" "385645" саны "470645"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"басқалар" "43425" саны "44955"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 ұйымдарының күрделі жөндеу жұмыстары мен материалды-техникалық базасын нығайту бойынша Қазақстан Республикасында білім беруді дамытудың мемлекеттік бағдарламасын іске асыруға арналған шығындар" "846207" саны "871207"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редакцияға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редакцияға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шешім 2011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Керімбаев К.Н.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Қазиев Б.Б.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Жамбыл ауданының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Келдібекова Ләйлә Қаракүшікқызы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қазан 2011 жыл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қазандағы "2010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 "Жамбыл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 46-212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шешiмiне өзгерiстер енгiзу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60-275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"Жамбыл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46-212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Жамбыл ауданының 2011 жылға арналған бюджетi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471"/>
        <w:gridCol w:w="491"/>
        <w:gridCol w:w="513"/>
        <w:gridCol w:w="9484"/>
        <w:gridCol w:w="17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Кірістер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9829716</w:t>
            </w:r>
          </w:p>
        </w:tc>
      </w:tr>
      <w:tr>
        <w:trPr>
          <w:trHeight w:val="34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1032968</w:t>
            </w:r>
          </w:p>
        </w:tc>
      </w:tr>
      <w:tr>
        <w:trPr>
          <w:trHeight w:val="3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989027</w:t>
            </w:r>
          </w:p>
        </w:tc>
      </w:tr>
      <w:tr>
        <w:trPr>
          <w:trHeight w:val="3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838505</w:t>
            </w:r>
          </w:p>
        </w:tc>
      </w:tr>
      <w:tr>
        <w:trPr>
          <w:trHeight w:val="60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 мүлкіне салынатын салық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829585</w:t>
            </w:r>
          </w:p>
        </w:tc>
      </w:tr>
      <w:tr>
        <w:trPr>
          <w:trHeight w:val="3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 салық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</w:t>
            </w:r>
          </w:p>
        </w:tc>
      </w:tr>
      <w:tr>
        <w:trPr>
          <w:trHeight w:val="3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</w:t>
            </w:r>
          </w:p>
        </w:tc>
      </w:tr>
      <w:tr>
        <w:trPr>
          <w:trHeight w:val="61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</w:t>
            </w:r>
          </w:p>
        </w:tc>
      </w:tr>
      <w:tr>
        <w:trPr>
          <w:trHeight w:val="87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 арналмаған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жерге салынатын жер салығы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</w:p>
        </w:tc>
      </w:tr>
      <w:tr>
        <w:trPr>
          <w:trHeight w:val="9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88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0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129114</w:t>
            </w:r>
          </w:p>
        </w:tc>
      </w:tr>
      <w:tr>
        <w:trPr>
          <w:trHeight w:val="3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118614</w:t>
            </w:r>
          </w:p>
        </w:tc>
      </w:tr>
      <w:tr>
        <w:trPr>
          <w:trHeight w:val="34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3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6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27551</w:t>
            </w:r>
          </w:p>
        </w:tc>
      </w:tr>
      <w:tr>
        <w:trPr>
          <w:trHeight w:val="25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</w:t>
            </w:r>
          </w:p>
        </w:tc>
      </w:tr>
      <w:tr>
        <w:trPr>
          <w:trHeight w:val="90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 )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</w:t>
            </w:r>
          </w:p>
        </w:tc>
      </w:tr>
      <w:tr>
        <w:trPr>
          <w:trHeight w:val="79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55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</w:p>
        </w:tc>
      </w:tr>
      <w:tr>
        <w:trPr>
          <w:trHeight w:val="34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</w:p>
        </w:tc>
      </w:tr>
      <w:tr>
        <w:trPr>
          <w:trHeight w:val="55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15573</w:t>
            </w:r>
          </w:p>
        </w:tc>
      </w:tr>
      <w:tr>
        <w:trPr>
          <w:trHeight w:val="60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5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үшін алынатын лицензиялық алым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85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алым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85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60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</w:t>
            </w:r>
          </w:p>
        </w:tc>
      </w:tr>
      <w:tr>
        <w:trPr>
          <w:trHeight w:val="120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және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мекендердегi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бөлу жолағында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(көрнекi)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үшiн алынатын төлем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4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34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136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/немесе/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16390</w:t>
            </w:r>
          </w:p>
        </w:tc>
      </w:tr>
      <w:tr>
        <w:trPr>
          <w:trHeight w:val="30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16390</w:t>
            </w:r>
          </w:p>
        </w:tc>
      </w:tr>
      <w:tr>
        <w:trPr>
          <w:trHeight w:val="342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істері арыздарынан,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сот бұйрығын шығару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өтініштерден, атқару парағының дубликатын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шағымдардан, аралық (төрелік)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және шетелдік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шешімдерін мәжбүрлеп орындауға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 беру туралы шағымдардың,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актілерінің атқару парағының және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құжаттардың көшірмелерін қайта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шағымдардан алынады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71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тіркегені үшін,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 тіркеу туралы куәліктерді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келтіруге байланысты куәліктерді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мемлекеттiк баж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</w:p>
        </w:tc>
      </w:tr>
      <w:tr>
        <w:trPr>
          <w:trHeight w:val="112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ресімдегені үшін,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өзгерістер енгізгені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15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Шетелдiктердің паспорттарына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мемлекеттiк баж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138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қалпына келтіру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тоқтату туралы құжаттарды ресімдегені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мемлекеттік баж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0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285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қаруын, механикалық шашыратқыштарды,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көзден жас ағызатын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тітіркендіретін заттар толтырылған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аэрозольді және басқа құрылғыларды,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үрлемелі қуаты 7,5 Дж-дан аспайтын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пневматикалық қаруды қоспағанда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калибрі 4,5 мм-ге дейінгілерін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әрбір бірлігін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тіркегені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41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әкелуге және Қазақстан Республикасынан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әкетуге рұқсат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4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18080</w:t>
            </w:r>
          </w:p>
        </w:tc>
      </w:tr>
      <w:tr>
        <w:trPr>
          <w:trHeight w:val="40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58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60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61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тұрғын үй қорынан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үйлердi жалдаудан түсетін кірістер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04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</w:tr>
      <w:tr>
        <w:trPr>
          <w:trHeight w:val="204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</w:tr>
      <w:tr>
        <w:trPr>
          <w:trHeight w:val="61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</w:tr>
      <w:tr>
        <w:trPr>
          <w:trHeight w:val="3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3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54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жергілікті бюджеттен алынған,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пайдаланылмайтын қаражаттардың қайтарылуы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7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басқа да түсімдер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</w:p>
        </w:tc>
      </w:tr>
      <w:tr>
        <w:trPr>
          <w:trHeight w:val="34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56550</w:t>
            </w:r>
          </w:p>
        </w:tc>
      </w:tr>
      <w:tr>
        <w:trPr>
          <w:trHeight w:val="3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56550</w:t>
            </w:r>
          </w:p>
        </w:tc>
      </w:tr>
      <w:tr>
        <w:trPr>
          <w:trHeight w:val="31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56550</w:t>
            </w:r>
          </w:p>
        </w:tc>
      </w:tr>
      <w:tr>
        <w:trPr>
          <w:trHeight w:val="3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56550</w:t>
            </w:r>
          </w:p>
        </w:tc>
      </w:tr>
      <w:tr>
        <w:trPr>
          <w:trHeight w:val="39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8722118</w:t>
            </w:r>
          </w:p>
        </w:tc>
      </w:tr>
      <w:tr>
        <w:trPr>
          <w:trHeight w:val="67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8722118</w:t>
            </w:r>
          </w:p>
        </w:tc>
      </w:tr>
      <w:tr>
        <w:trPr>
          <w:trHeight w:val="34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8722118</w:t>
            </w:r>
          </w:p>
        </w:tc>
      </w:tr>
      <w:tr>
        <w:trPr>
          <w:trHeight w:val="39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1721023</w:t>
            </w:r>
          </w:p>
        </w:tc>
      </w:tr>
      <w:tr>
        <w:trPr>
          <w:trHeight w:val="39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3022164</w:t>
            </w:r>
          </w:p>
        </w:tc>
      </w:tr>
      <w:tr>
        <w:trPr>
          <w:trHeight w:val="34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3978931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86"/>
        <w:gridCol w:w="747"/>
        <w:gridCol w:w="747"/>
        <w:gridCol w:w="669"/>
        <w:gridCol w:w="8147"/>
        <w:gridCol w:w="18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9855083</w:t>
            </w:r>
          </w:p>
        </w:tc>
      </w:tr>
      <w:tr>
        <w:trPr>
          <w:trHeight w:val="7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294275</w:t>
            </w:r>
          </w:p>
        </w:tc>
      </w:tr>
      <w:tr>
        <w:trPr>
          <w:trHeight w:val="10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260103</w:t>
            </w:r>
          </w:p>
        </w:tc>
      </w:tr>
      <w:tr>
        <w:trPr>
          <w:trHeight w:val="5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</w:t>
            </w:r>
          </w:p>
        </w:tc>
      </w:tr>
      <w:tr>
        <w:trPr>
          <w:trHeight w:val="8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12589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55017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</w:t>
            </w:r>
          </w:p>
        </w:tc>
      </w:tr>
      <w:tr>
        <w:trPr>
          <w:trHeight w:val="8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174547</w:t>
            </w:r>
          </w:p>
        </w:tc>
      </w:tr>
      <w:tr>
        <w:trPr>
          <w:trHeight w:val="11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169077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14773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14773</w:t>
            </w:r>
          </w:p>
        </w:tc>
      </w:tr>
      <w:tr>
        <w:trPr>
          <w:trHeight w:val="11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</w:t>
            </w:r>
          </w:p>
        </w:tc>
      </w:tr>
      <w:tr>
        <w:trPr>
          <w:trHeight w:val="6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</w:t>
            </w:r>
          </w:p>
        </w:tc>
      </w:tr>
      <w:tr>
        <w:trPr>
          <w:trHeight w:val="9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кәсіпкерлік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</w:t>
            </w:r>
          </w:p>
        </w:tc>
      </w:tr>
      <w:tr>
        <w:trPr>
          <w:trHeight w:val="14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18955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113416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</w:t>
            </w:r>
          </w:p>
        </w:tc>
      </w:tr>
      <w:tr>
        <w:trPr>
          <w:trHeight w:val="6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110929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110929</w:t>
            </w:r>
          </w:p>
        </w:tc>
      </w:tr>
      <w:tr>
        <w:trPr>
          <w:trHeight w:val="8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110929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</w:p>
        </w:tc>
      </w:tr>
      <w:tr>
        <w:trPr>
          <w:trHeight w:val="11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</w:p>
        </w:tc>
      </w:tr>
      <w:tr>
        <w:trPr>
          <w:trHeight w:val="5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5338442</w:t>
            </w:r>
          </w:p>
        </w:tc>
      </w:tr>
      <w:tr>
        <w:trPr>
          <w:trHeight w:val="4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513899</w:t>
            </w:r>
          </w:p>
        </w:tc>
      </w:tr>
      <w:tr>
        <w:trPr>
          <w:trHeight w:val="8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</w:p>
        </w:tc>
      </w:tr>
      <w:tr>
        <w:trPr>
          <w:trHeight w:val="8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көлемін ұлғайту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510961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475041</w:t>
            </w:r>
          </w:p>
        </w:tc>
      </w:tr>
      <w:tr>
        <w:trPr>
          <w:trHeight w:val="9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35920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35920</w:t>
            </w:r>
          </w:p>
        </w:tc>
      </w:tr>
      <w:tr>
        <w:trPr>
          <w:trHeight w:val="7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3847842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3847842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3810501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37341</w:t>
            </w:r>
          </w:p>
        </w:tc>
      </w:tr>
      <w:tr>
        <w:trPr>
          <w:trHeight w:val="7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20962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20962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20962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955739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884360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884360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884360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71379</w:t>
            </w:r>
          </w:p>
        </w:tc>
      </w:tr>
      <w:tr>
        <w:trPr>
          <w:trHeight w:val="9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</w:t>
            </w:r>
          </w:p>
        </w:tc>
      </w:tr>
      <w:tr>
        <w:trPr>
          <w:trHeight w:val="11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36465</w:t>
            </w:r>
          </w:p>
        </w:tc>
      </w:tr>
      <w:tr>
        <w:trPr>
          <w:trHeight w:val="11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</w:t>
            </w:r>
          </w:p>
        </w:tc>
      </w:tr>
      <w:tr>
        <w:trPr>
          <w:trHeight w:val="8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</w:t>
            </w:r>
          </w:p>
        </w:tc>
      </w:tr>
      <w:tr>
        <w:trPr>
          <w:trHeight w:val="7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235966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209075</w:t>
            </w:r>
          </w:p>
        </w:tc>
      </w:tr>
      <w:tr>
        <w:trPr>
          <w:trHeight w:val="8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209075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52117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36898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8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қосымша шаралар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</w:t>
            </w:r>
          </w:p>
        </w:tc>
      </w:tr>
      <w:tr>
        <w:trPr>
          <w:trHeight w:val="8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қатысушыларға мемлекеттік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көрсету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14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25984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12734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12734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14174</w:t>
            </w:r>
          </w:p>
        </w:tc>
      </w:tr>
      <w:tr>
        <w:trPr>
          <w:trHeight w:val="9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</w:t>
            </w:r>
          </w:p>
        </w:tc>
      </w:tr>
      <w:tr>
        <w:trPr>
          <w:trHeight w:val="5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</w:t>
            </w:r>
          </w:p>
        </w:tc>
      </w:tr>
      <w:tr>
        <w:trPr>
          <w:trHeight w:val="6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қаланың)бюджет қаражаты есебінен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</w:t>
            </w:r>
          </w:p>
        </w:tc>
      </w:tr>
      <w:tr>
        <w:trPr>
          <w:trHeight w:val="6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26410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38401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38401</w:t>
            </w:r>
          </w:p>
        </w:tc>
      </w:tr>
      <w:tr>
        <w:trPr>
          <w:trHeight w:val="14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 есебінен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9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</w:t>
            </w:r>
          </w:p>
        </w:tc>
      </w:tr>
      <w:tr>
        <w:trPr>
          <w:trHeight w:val="8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</w:t>
            </w:r>
          </w:p>
        </w:tc>
      </w:tr>
      <w:tr>
        <w:trPr>
          <w:trHeight w:val="13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24117</w:t>
            </w:r>
          </w:p>
        </w:tc>
      </w:tr>
      <w:tr>
        <w:trPr>
          <w:trHeight w:val="8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2516911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263380</w:t>
            </w:r>
          </w:p>
        </w:tc>
      </w:tr>
      <w:tr>
        <w:trPr>
          <w:trHeight w:val="10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</w:t>
            </w:r>
          </w:p>
        </w:tc>
      </w:tr>
      <w:tr>
        <w:trPr>
          <w:trHeight w:val="11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алып қою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осыған байланысты жылжымайтын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 иелiктен айыру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5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261149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108415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62525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152734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75164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77570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2057975</w:t>
            </w:r>
          </w:p>
        </w:tc>
      </w:tr>
      <w:tr>
        <w:trPr>
          <w:trHeight w:val="8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</w:p>
        </w:tc>
      </w:tr>
      <w:tr>
        <w:trPr>
          <w:trHeight w:val="11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2041617</w:t>
            </w:r>
          </w:p>
        </w:tc>
      </w:tr>
      <w:tr>
        <w:trPr>
          <w:trHeight w:val="6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жүйесінің қызмет етуі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110082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1878259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1276161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602098</w:t>
            </w:r>
          </w:p>
        </w:tc>
      </w:tr>
      <w:tr>
        <w:trPr>
          <w:trHeight w:val="9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53276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53276</w:t>
            </w:r>
          </w:p>
        </w:tc>
      </w:tr>
      <w:tr>
        <w:trPr>
          <w:trHeight w:val="6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195556</w:t>
            </w:r>
          </w:p>
        </w:tc>
      </w:tr>
      <w:tr>
        <w:trPr>
          <w:trHeight w:val="11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195556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105740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</w:t>
            </w:r>
          </w:p>
        </w:tc>
      </w:tr>
      <w:tr>
        <w:trPr>
          <w:trHeight w:val="6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81653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643647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577305</w:t>
            </w:r>
          </w:p>
        </w:tc>
      </w:tr>
      <w:tr>
        <w:trPr>
          <w:trHeight w:val="8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577305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577305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</w:t>
            </w:r>
          </w:p>
        </w:tc>
      </w:tr>
      <w:tr>
        <w:trPr>
          <w:trHeight w:val="6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14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</w:p>
        </w:tc>
      </w:tr>
      <w:tr>
        <w:trPr>
          <w:trHeight w:val="8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</w:p>
        </w:tc>
      </w:tr>
      <w:tr>
        <w:trPr>
          <w:trHeight w:val="6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47262</w:t>
            </w:r>
          </w:p>
        </w:tc>
      </w:tr>
      <w:tr>
        <w:trPr>
          <w:trHeight w:val="6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10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</w:p>
        </w:tc>
      </w:tr>
      <w:tr>
        <w:trPr>
          <w:trHeight w:val="8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</w:p>
        </w:tc>
      </w:tr>
      <w:tr>
        <w:trPr>
          <w:trHeight w:val="15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іске асыру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4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182855</w:t>
            </w:r>
          </w:p>
        </w:tc>
      </w:tr>
      <w:tr>
        <w:trPr>
          <w:trHeight w:val="4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32618</w:t>
            </w:r>
          </w:p>
        </w:tc>
      </w:tr>
      <w:tr>
        <w:trPr>
          <w:trHeight w:val="6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24284</w:t>
            </w:r>
          </w:p>
        </w:tc>
      </w:tr>
      <w:tr>
        <w:trPr>
          <w:trHeight w:val="9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16329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9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иелеріне өтеу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</w:t>
            </w:r>
          </w:p>
        </w:tc>
      </w:tr>
      <w:tr>
        <w:trPr>
          <w:trHeight w:val="9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</w:t>
            </w:r>
          </w:p>
        </w:tc>
      </w:tr>
      <w:tr>
        <w:trPr>
          <w:trHeight w:val="9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кәсіпкерлік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12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4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15709</w:t>
            </w:r>
          </w:p>
        </w:tc>
      </w:tr>
      <w:tr>
        <w:trPr>
          <w:trHeight w:val="6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15709</w:t>
            </w:r>
          </w:p>
        </w:tc>
      </w:tr>
      <w:tr>
        <w:trPr>
          <w:trHeight w:val="12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</w:t>
            </w:r>
          </w:p>
        </w:tc>
      </w:tr>
      <w:tr>
        <w:trPr>
          <w:trHeight w:val="7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134528</w:t>
            </w:r>
          </w:p>
        </w:tc>
      </w:tr>
      <w:tr>
        <w:trPr>
          <w:trHeight w:val="6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134528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134528</w:t>
            </w:r>
          </w:p>
        </w:tc>
      </w:tr>
      <w:tr>
        <w:trPr>
          <w:trHeight w:val="7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</w:p>
        </w:tc>
      </w:tr>
      <w:tr>
        <w:trPr>
          <w:trHeight w:val="7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</w:p>
        </w:tc>
      </w:tr>
      <w:tr>
        <w:trPr>
          <w:trHeight w:val="20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 мекендерінің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аумағын оңтайла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тиімді қала құрылыстық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4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470645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470645</w:t>
            </w:r>
          </w:p>
        </w:tc>
      </w:tr>
      <w:tr>
        <w:trPr>
          <w:trHeight w:val="12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470645</w:t>
            </w:r>
          </w:p>
        </w:tc>
      </w:tr>
      <w:tr>
        <w:trPr>
          <w:trHeight w:val="4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30694</w:t>
            </w:r>
          </w:p>
        </w:tc>
      </w:tr>
      <w:tr>
        <w:trPr>
          <w:trHeight w:val="4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30694</w:t>
            </w:r>
          </w:p>
        </w:tc>
      </w:tr>
      <w:tr>
        <w:trPr>
          <w:trHeight w:val="6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439951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439951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44955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44955</w:t>
            </w:r>
          </w:p>
        </w:tc>
      </w:tr>
      <w:tr>
        <w:trPr>
          <w:trHeight w:val="9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</w:t>
            </w:r>
          </w:p>
        </w:tc>
      </w:tr>
      <w:tr>
        <w:trPr>
          <w:trHeight w:val="6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</w:t>
            </w:r>
          </w:p>
        </w:tc>
      </w:tr>
      <w:tr>
        <w:trPr>
          <w:trHeight w:val="6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6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органының резерві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17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аумағындағы табиғи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техногендік сипаттағы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 жоюға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11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</w:tr>
      <w:tr>
        <w:trPr>
          <w:trHeight w:val="12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17577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қызметін қамтамасыз ету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17277</w:t>
            </w:r>
          </w:p>
        </w:tc>
      </w:tr>
      <w:tr>
        <w:trPr>
          <w:trHeight w:val="4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</w:tr>
      <w:tr>
        <w:trPr>
          <w:trHeight w:val="4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</w:tr>
      <w:tr>
        <w:trPr>
          <w:trHeight w:val="6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</w:tr>
      <w:tr>
        <w:trPr>
          <w:trHeight w:val="6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6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44315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44818</w:t>
            </w:r>
          </w:p>
        </w:tc>
      </w:tr>
      <w:tr>
        <w:trPr>
          <w:trHeight w:val="13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44312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44312</w:t>
            </w:r>
          </w:p>
        </w:tc>
      </w:tr>
      <w:tr>
        <w:trPr>
          <w:trHeight w:val="8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кәсіпкерлік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44312</w:t>
            </w:r>
          </w:p>
        </w:tc>
      </w:tr>
      <w:tr>
        <w:trPr>
          <w:trHeight w:val="11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44312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9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472"/>
        <w:gridCol w:w="589"/>
        <w:gridCol w:w="9713"/>
        <w:gridCol w:w="1857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1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1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кредиттердi өтеу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507"/>
        <w:gridCol w:w="709"/>
        <w:gridCol w:w="670"/>
        <w:gridCol w:w="604"/>
        <w:gridCol w:w="8269"/>
        <w:gridCol w:w="191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активтерiнiң операциялары бойынша сальдо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69149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69149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69149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69149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69149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545"/>
        <w:gridCol w:w="585"/>
        <w:gridCol w:w="722"/>
        <w:gridCol w:w="8853"/>
        <w:gridCol w:w="194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510"/>
        <w:gridCol w:w="585"/>
        <w:gridCol w:w="550"/>
        <w:gridCol w:w="9014"/>
        <w:gridCol w:w="19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-138328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138328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44312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44312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44312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508"/>
        <w:gridCol w:w="631"/>
        <w:gridCol w:w="690"/>
        <w:gridCol w:w="505"/>
        <w:gridCol w:w="8348"/>
        <w:gridCol w:w="1967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529"/>
        <w:gridCol w:w="628"/>
        <w:gridCol w:w="628"/>
        <w:gridCol w:w="8830"/>
        <w:gridCol w:w="20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94519</w:t>
            </w:r>
          </w:p>
        </w:tc>
      </w:tr>
      <w:tr>
        <w:trPr>
          <w:trHeight w:val="48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94519</w:t>
            </w:r>
          </w:p>
        </w:tc>
      </w:tr>
      <w:tr>
        <w:trPr>
          <w:trHeight w:val="3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94519</w:t>
            </w:r>
          </w:p>
        </w:tc>
      </w:tr>
      <w:tr>
        <w:trPr>
          <w:trHeight w:val="3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94519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қазандағы "2010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 "Жамбыл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 46-212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шешiмiне өзгерiстер енгiзу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60-275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"Жамбыл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46-212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Жамбыл ауданының бiлiм беру ұйымдарының күрделi жөндеу</w:t>
      </w:r>
      <w:r>
        <w:br/>
      </w:r>
      <w:r>
        <w:rPr>
          <w:rFonts w:ascii="Times New Roman"/>
          <w:b/>
          <w:i w:val="false"/>
          <w:color w:val="000000"/>
        </w:rPr>
        <w:t>
жұмыстары мен материалдық-техникалық базасын нығайту бойынша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Республикасындағы 2006-2011 жылдардағы бiлiм берудi</w:t>
      </w:r>
      <w:r>
        <w:br/>
      </w:r>
      <w:r>
        <w:rPr>
          <w:rFonts w:ascii="Times New Roman"/>
          <w:b/>
          <w:i w:val="false"/>
          <w:color w:val="000000"/>
        </w:rPr>
        <w:t>
дамытудың мемлекеттiк бағдарламасын iске асыруға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бюджеттiң шығындары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6342"/>
        <w:gridCol w:w="1627"/>
        <w:gridCol w:w="1916"/>
        <w:gridCol w:w="2321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8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Күрделi жөндеу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</w:t>
            </w:r>
          </w:p>
        </w:tc>
      </w:tr>
      <w:tr>
        <w:trPr>
          <w:trHeight w:val="3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Балбөбек балабақшасы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Ақсенгір ауылындағы балабақша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88939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81984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</w:tr>
      <w:tr>
        <w:trPr>
          <w:trHeight w:val="3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Күншуақ балабақшасы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бек ауылындағы балабақша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135107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20348</w:t>
            </w:r>
          </w:p>
        </w:tc>
      </w:tr>
      <w:tr>
        <w:trPr>
          <w:trHeight w:val="3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Сүйінбай атындағы орта мектеп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113290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атындағы орта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орталығымен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 орта мектебі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Айдарлы орта мектебі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Сарсенбеков атындағы орта мектеп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 орталау мектебі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орта мектебі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182504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182504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134493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134493</w:t>
            </w:r>
          </w:p>
        </w:tc>
      </w:tr>
      <w:tr>
        <w:trPr>
          <w:trHeight w:val="61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мектептері жанынан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ашылатын мектепке дейінгі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871207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700411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