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4588" w14:textId="14d4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2010 жылғы 23 желтоқсанындағы "Алакөл ауданының 2011-2013 жылдарға арналған аудандық бюджеті туралы" N 33-1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2011 жылғы 18 шілдедегі N 43-1 шешімі. Алматы облысының Әділет департаменті Алакөл ауданының Әділет басқармасында 2011 жылы 28 шілдеде N 2-5-150 тіркелді. Күші жойылды - Алматы облысы Алакөл аудандық мәслихатының 2012 жылғы 09 маусымдағы N 5-5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Алакөл аудандық мәслихатының 2012.06.09 N 5-5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Бюджеттік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Алакөл ауданы мәслихатының 2010 жылдың 23 желтоқсанда қабылданған "Алакөл ауданының 2011-2013 жылдарға арналған аудандық бюджеті туралы" N 33-1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31 желтоқсанда нормативтік құқықтық актілерді мемлекеттік тіркеу тізілімінде N 2-5-136 нөмірімен тіркелген, 2011 жылдың 29 қаңтарында N 4 (7430) Алакөл газетінде жарияланған), Алакөл ауданы мәслихатының 2011 жылдың 18 ақпанындағы "Алакөл аудандық мәслихатының 2010 жылғы 23 желтоқсанда қабылданған "Алакөл ауданының 2011-2013 жылдарға арналған аудандық бюджеті туралы" N 33-1 өзгертулер мен толықтырулар енгізу туралы N 36-1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((2011 жылғы 23 ақпанында нормативтік құқықтық актілерді мемлекеттік тіркеу тізілімінде N 2-5-143 нөмірімен тіркелген, 2011 жылдың 12 наурызында N 4 (7430) Алакөл газетінде жарияланған), Алакөл ауданы мәслихатының 2011 жылдың 18 наурызындағы "Алакөл аудандық мәслихатының 2010 жылғы 23 желтоқсанда қабылданған "Алакөл ауданының 2011-2013 жылдарға арналған аудандық бюджеті туралы" N 33-1 шешіміне өзгерістер мен толықтырулар енгізу туралы N 38-1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жылдың 4 сәуірінде нормативтік құқықтық актілерді мемлекеттік тіркеу тізілімінде N 2-5-145 нөмірімен тіркелген, 2011 жылдың 16 сәуірінде N 16-17(7442-43) Алакөл газетінде жарияланған), Алакөл ауданы мәслихатының 2011 жылдың 13 сәуіріндегі "Алакөл аудандық мәслихатының 2010 жылғы 23 желтоқсанда қабылданған "Алакөл ауданының 2011-2013 жылдарға арналған аудандық бюджеті туралы" N 33-1 шешіміне өзгерістер мен толықтырулар енгізу туралы N 40-1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жылдың 25 сәуірінде нормативтік құқықтық актілерді мемлекеттік тіркеу тізілімінде N 2-5-147 нөмірімен тіркелген, 2011 жылдың 21 мамырда N 22(7448) Алакөл газетінде жарияланған) төмендегідей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жолдары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"Кірістер" "4939147" саны "5062374"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"918393 саны "972322"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"4445" саны "7816"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"6500" саны "9000"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"Трансферттік түсімдері" "4009809" саны "4073236"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"Облыстық бюджеттен түсетін трансферттер" "4009809" саны "4073236"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мақсатты трансферттер" "684405" саны "731208"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келесідей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"Жұмыспен қамту 2020 бағдарламасын іске асыру" 8968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мекемелеріне нысаналы ағымдағы трансферттер "2594549" саны "2650366"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елді-мекендердің бас жоспарын әзірлеуге ағымдағы нысаналы трансферттер" 28800" саны "22415"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мекемелерін күрделі жөндеуге ағымдағы нысаналы трансферт 63000 теңгеге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"Дамытуға арналған нысаналы трансферттер" "749395" саны "766019"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келесідей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"Жұмыспен қамту 2020 бағдарлама щеңберінде" 600 мың теңгеге.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 щеңберінде инженерлік-коммуникациялық жүйесін дамытуға нысаналы трансферттер" 10524 мың теңгеге.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 бойынша "4948999" саны "5072225"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деген жол бойынша "27508" саны "48004"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тапшылығы" "-88716" саны "-109211"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қаржыландыру" "88716" саны "109211"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"143098" саны "145098"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"28800" саны "22415"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2011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43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С.М. Байбазаров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Б.Т. Сейрбаев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бөлімінің бастығы              Бекболатов Сатай Нұрмұхашұлы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шілде 2011 жыл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43-1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33-1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Алакөл ауданының 2011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13"/>
        <w:gridCol w:w="493"/>
        <w:gridCol w:w="9989"/>
        <w:gridCol w:w="16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5062374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972322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944848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871028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21954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 үшін алынатын алымдар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10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4073236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4073236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4073236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512"/>
        <w:gridCol w:w="652"/>
        <w:gridCol w:w="692"/>
        <w:gridCol w:w="9103"/>
        <w:gridCol w:w="170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5072225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321742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288519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</w:t>
            </w:r>
          </w:p>
        </w:tc>
      </w:tr>
      <w:tr>
        <w:trPr>
          <w:trHeight w:val="1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80048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65078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</w:tr>
      <w:tr>
        <w:trPr>
          <w:trHeight w:val="1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195432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193132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 шаралар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төтенше жағдайлардың алдын алу және оларды жою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3501088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371022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370564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352446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2675251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2673564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2650366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454815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388213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388213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66602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мекемелерінде білім беру жүйесін ақпараттандыру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10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өткізу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9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 ұстауға асыраушыларына ай сайынғы ақшалай қаражат төлемдері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180572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41371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39501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457366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107010</w:t>
            </w:r>
          </w:p>
        </w:tc>
      </w:tr>
      <w:tr>
        <w:trPr>
          <w:trHeight w:val="1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91755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(немесе) сатып алу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292859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225939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80841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57497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241257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195308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195308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195308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11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22158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92815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92815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30961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30961</w:t>
            </w:r>
          </w:p>
        </w:tc>
      </w:tr>
      <w:tr>
        <w:trPr>
          <w:trHeight w:val="1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30961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қала құрылысын дамытудың кешенді схемаларын, аудандық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140645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140645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45043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45043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18647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10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операциялар бойынша сальдо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-109211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109211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49073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49073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49073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43-1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33-1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12-қосымша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 жүйелерін дамытуға аудан бюджетіне берілетін нысаналы даму</w:t>
      </w:r>
      <w:r>
        <w:br/>
      </w:r>
      <w:r>
        <w:rPr>
          <w:rFonts w:ascii="Times New Roman"/>
          <w:b/>
          <w:i w:val="false"/>
          <w:color w:val="000000"/>
        </w:rPr>
        <w:t>
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3431"/>
        <w:gridCol w:w="3152"/>
        <w:gridCol w:w="3152"/>
        <w:gridCol w:w="27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145098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136118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43-1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33-1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15-қосымша</w:t>
      </w:r>
    </w:p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Жергілікті бюджет есебінен елді мекендер құрылысының бас</w:t>
      </w:r>
      <w:r>
        <w:br/>
      </w:r>
      <w:r>
        <w:rPr>
          <w:rFonts w:ascii="Times New Roman"/>
          <w:b/>
          <w:i w:val="false"/>
          <w:color w:val="000000"/>
        </w:rPr>
        <w:t>
жоспарын әзірлеуге аудан бюджетіне берілетін нысаналы ағымдағы</w:t>
      </w:r>
      <w:r>
        <w:br/>
      </w:r>
      <w:r>
        <w:rPr>
          <w:rFonts w:ascii="Times New Roman"/>
          <w:b/>
          <w:i w:val="false"/>
          <w:color w:val="000000"/>
        </w:rPr>
        <w:t>
трансферт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473"/>
        <w:gridCol w:w="601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