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480d" w14:textId="96a48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"Қапшағай қаласының 2011-2013 жылдарға арналған қалалық бюджеті тұралы" қалалық мәслихаттының 2010 жылғы 22 желтоқсандағы № 242-48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2011 жылғы 15 сәуірдегі N 258-54 шешімі. Алматы облысы Қапшағай қаласының Әділет басқармасында 2011 жылғы 25 сәуірде N 2-2-120 тіркелді. Күші жойылды - Алматы облысы Қапшағай аудандық мәслихатының 2012 жылғы 09 қазандағы N 7-44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Қапшағай аудандық мәслихатының 2012.10.09 N 7-44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2008 жылғы 4 желтоқсандағы № 95-ІҮ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1-тармақшасына сәйкес Қапшағай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«Қапшағай қаласының 2011-2013 жылдарға арналған қалалық бюджеті туралы» қалалық мәслихаттың 2010 жылғы 22 желтоқсандағы № 242-48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2010 жылғы 30 желтоқсанда 2-2-114 нөмірмен тіркелген, «Нұрлы өлке» газетінің 2011 жылғы 7 қаңтардағы 1-2 (120) нөмірінде, 14 қаңтардағы 3 (121)-нөмірінде, 21 қаңтардағы 4 (122) нөмірінде жарияланған); «Қапшағай қаласының 2011-2013 жылдарға арналған қалалық бюджеті туралы» қалалық мәслихаттың 2010 жылғы 22 желтоқсандағы № 242-48 шешіміне өзгертулер мен толықтырулар енгізу туралы» қалалық мәслихаттың 2011 жылғы 21 ақпанындағы № 254-52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өзгертулер мен толықтырулар енгізілген (Нормативтік құқықтық актілерді мемлекеттік тіркеу тізілімінде 2011 жылғы 28 ақпанда 2-2-116 нөмірмен тіркелген, «Нұрлы өлке» газетінің 2011 жылғы 4 наурыздағы 10 (128), 11 наурыздағы 11 (129), 18 наурыздағы 12-13 (131) нөмірлерінде жарияланған); «Қапшағай қаласының 2011-2013 жылдарға арналған қалалық бюджеті туралы» қалалық мәслихаттың 2010 жылғы 22 желтоқсандағы № 242-48 шешіміне өзгертулер енгізу туралы» қалалық мәслихаттың 2011 жылғы 18 наурыздағы № 256-53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өзгертулер енгізілген (Нормативтік құқықтық актілерді мемлекеттік тіркеу тізілімінде 2011 жылғы 31 наурызда 2-2-118 нөмірмен тіркелген, «Нұрлы өлке» газетінің 2011 жылғы 7 сәуірдегі 15 (133), 14 сәуірдегі 16 (134) нөмірлерінде жарияланған) төмендегідей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кірістер» деген жолдағы «4442936» саны «4454993»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«салықтық түсімдер» деген жолдағы «782065» саны «848200»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«салықтық емес түсімдер» деген жолдағы «28900» саны «31400»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«негізгі капиталды сатудан түсетін түсімдер» деген жолдағы «150000» саны «182000»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«трансферттердің түсімдері» деген жолдағы «3481971» саны «3393393»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шығыстар» деген жолдағы «4474425» саны «4486482»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«жалпы сипаттағы мемлекеттік қызметтерге» деген жолдағы «125123» саны «125337»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«қорғанысқа» деген жолдағы «819» саны «32505»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беруге» деген жолдағы «1767167» саны «1774679»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«әлеуметтік көмек және әлеуметтік қамсыздандыруға» деген жолдағы «137926» саны «135351»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«тұрғын үй-коммуналдық шаруашылығына» деген жолдағы «2146814» саны «2128542»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«мәдениет, спорт, туризм және ақпараттық кеңістікке» деген жолдағы «40721» саны «40771»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«ауыл, су, орман, балық шаруашылығы, ерекше қорғалатын табиғи аумақтар, қоршаған ортаны және жануарлар дүниесін қорғау, жер қатынастарына» деген жолдағы «51525» саны «58267»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«басқаларға» деген жолдағы «42612» саны «29312»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 1-қосымшасы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 4-қосымшасы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Көрсетілген шешімнің 6-қосымшасы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қалалық мәслихаттың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 2011 жылғы 1 қаңтардан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 А.Б.Хивинцев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 Қ.Н.Ахметтаев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"Қапшағай қаласының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қалалық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Қапшағай қалалық 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№ 242-48 шешіміне өзгертулер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қалалық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сәуір № 258-54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апша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 xml:space="preserve">ай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аласыны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2011 жыл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 арнал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 xml:space="preserve">ан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алалы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"/>
        <w:gridCol w:w="408"/>
        <w:gridCol w:w="756"/>
        <w:gridCol w:w="8592"/>
        <w:gridCol w:w="248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 І Р І С Т Е 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4454993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848200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  салынатын  салықтар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668780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435000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142700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90430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  жер салығы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154980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6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  пайдаланғаны үшін түсетін түсімдер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58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  қызметті жүргізгені үшін алынатын алымдар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109195</w:t>
            </w:r>
          </w:p>
        </w:tc>
      </w:tr>
      <w:tr>
        <w:trPr>
          <w:trHeight w:val="36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13135</w:t>
            </w:r>
          </w:p>
        </w:tc>
      </w:tr>
      <w:tr>
        <w:trPr>
          <w:trHeight w:val="4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13135</w:t>
            </w:r>
          </w:p>
        </w:tc>
      </w:tr>
      <w:tr>
        <w:trPr>
          <w:trHeight w:val="115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 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24440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 баж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24440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31400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  меншігіндегі мүлікті жалға беруден түсетін кірістер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94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 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90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 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  да салықтық емес түсімдер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  да салықтық емес түсімдер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  капиталды сатудан  түсетін түсімдер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182000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182000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182000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3393393</w:t>
            </w:r>
          </w:p>
        </w:tc>
      </w:tr>
      <w:tr>
        <w:trPr>
          <w:trHeight w:val="6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3393393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3393393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381"/>
        <w:gridCol w:w="792"/>
        <w:gridCol w:w="814"/>
        <w:gridCol w:w="7563"/>
        <w:gridCol w:w="249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 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 Ы Ғ Ы С Т А 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4486482</w:t>
            </w:r>
          </w:p>
        </w:tc>
      </w:tr>
      <w:tr>
        <w:trPr>
          <w:trHeight w:val="3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125337</w:t>
            </w:r>
          </w:p>
        </w:tc>
      </w:tr>
      <w:tr>
        <w:trPr>
          <w:trHeight w:val="6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97756</w:t>
            </w:r>
          </w:p>
        </w:tc>
      </w:tr>
      <w:tr>
        <w:trPr>
          <w:trHeight w:val="6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 қызметін қамтамасыз ету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12754</w:t>
            </w:r>
          </w:p>
        </w:tc>
      </w:tr>
      <w:tr>
        <w:trPr>
          <w:trHeight w:val="3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65006</w:t>
            </w:r>
          </w:p>
        </w:tc>
      </w:tr>
      <w:tr>
        <w:trPr>
          <w:trHeight w:val="6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 қызметін қамтамасыз ету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51206</w:t>
            </w:r>
          </w:p>
        </w:tc>
      </w:tr>
      <w:tr>
        <w:trPr>
          <w:trHeight w:val="3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9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19796</w:t>
            </w:r>
          </w:p>
        </w:tc>
      </w:tr>
      <w:tr>
        <w:trPr>
          <w:trHeight w:val="12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 қызметін қамтамасыз ету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19496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 қызмет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</w:t>
            </w:r>
          </w:p>
        </w:tc>
      </w:tr>
      <w:tr>
        <w:trPr>
          <w:trHeight w:val="6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</w:t>
            </w:r>
          </w:p>
        </w:tc>
      </w:tr>
      <w:tr>
        <w:trPr>
          <w:trHeight w:val="11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(областық манызы бар қала) саласындағы мемлекеттік саясатты іске 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</w:t>
            </w:r>
          </w:p>
        </w:tc>
      </w:tr>
      <w:tr>
        <w:trPr>
          <w:trHeight w:val="3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3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 қызмет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17857</w:t>
            </w:r>
          </w:p>
        </w:tc>
      </w:tr>
      <w:tr>
        <w:trPr>
          <w:trHeight w:val="9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17857</w:t>
            </w:r>
          </w:p>
        </w:tc>
      </w:tr>
      <w:tr>
        <w:trPr>
          <w:trHeight w:val="15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(областық манызы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14872</w:t>
            </w:r>
          </w:p>
        </w:tc>
      </w:tr>
      <w:tr>
        <w:trPr>
          <w:trHeight w:val="3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32505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6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6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32130</w:t>
            </w:r>
          </w:p>
        </w:tc>
      </w:tr>
      <w:tr>
        <w:trPr>
          <w:trHeight w:val="6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32130</w:t>
            </w:r>
          </w:p>
        </w:tc>
      </w:tr>
      <w:tr>
        <w:trPr>
          <w:trHeight w:val="9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31686</w:t>
            </w:r>
          </w:p>
        </w:tc>
      </w:tr>
      <w:tr>
        <w:trPr>
          <w:trHeight w:val="15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</w:p>
        </w:tc>
      </w:tr>
      <w:tr>
        <w:trPr>
          <w:trHeight w:val="3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 қорғау қызметi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</w:p>
        </w:tc>
      </w:tr>
      <w:tr>
        <w:trPr>
          <w:trHeight w:val="9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1774679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278231</w:t>
            </w:r>
          </w:p>
        </w:tc>
      </w:tr>
      <w:tr>
        <w:trPr>
          <w:trHeight w:val="9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</w:p>
        </w:tc>
      </w:tr>
      <w:tr>
        <w:trPr>
          <w:trHeight w:val="100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</w:p>
        </w:tc>
      </w:tr>
      <w:tr>
        <w:trPr>
          <w:trHeight w:val="6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276677</w:t>
            </w:r>
          </w:p>
        </w:tc>
      </w:tr>
      <w:tr>
        <w:trPr>
          <w:trHeight w:val="6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 қызметін қамтамасыз 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264022</w:t>
            </w:r>
          </w:p>
        </w:tc>
      </w:tr>
      <w:tr>
        <w:trPr>
          <w:trHeight w:val="6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3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1251018</w:t>
            </w:r>
          </w:p>
        </w:tc>
      </w:tr>
      <w:tr>
        <w:trPr>
          <w:trHeight w:val="9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9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1250802</w:t>
            </w:r>
          </w:p>
        </w:tc>
      </w:tr>
      <w:tr>
        <w:trPr>
          <w:trHeight w:val="3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1200797</w:t>
            </w:r>
          </w:p>
        </w:tc>
      </w:tr>
      <w:tr>
        <w:trPr>
          <w:trHeight w:val="3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 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50005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245430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199900</w:t>
            </w:r>
          </w:p>
        </w:tc>
      </w:tr>
      <w:tr>
        <w:trPr>
          <w:trHeight w:val="6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199900</w:t>
            </w:r>
          </w:p>
        </w:tc>
      </w:tr>
      <w:tr>
        <w:trPr>
          <w:trHeight w:val="6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45530</w:t>
            </w:r>
          </w:p>
        </w:tc>
      </w:tr>
      <w:tr>
        <w:trPr>
          <w:trHeight w:val="9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</w:t>
            </w:r>
          </w:p>
        </w:tc>
      </w:tr>
      <w:tr>
        <w:trPr>
          <w:trHeight w:val="12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9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12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 қамқорынсыз қалған баланы (балаларды) күтіп-ұстауға асыраушыларына  ай сайынғы ақшалай қаражат төлемдері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17086</w:t>
            </w:r>
          </w:p>
        </w:tc>
      </w:tr>
      <w:tr>
        <w:trPr>
          <w:trHeight w:val="6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 қамтыммен қамтамасыз 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</w:tr>
      <w:tr>
        <w:trPr>
          <w:trHeight w:val="40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135351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118334</w:t>
            </w:r>
          </w:p>
        </w:tc>
      </w:tr>
      <w:tr>
        <w:trPr>
          <w:trHeight w:val="9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118334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31520</w:t>
            </w:r>
          </w:p>
        </w:tc>
      </w:tr>
      <w:tr>
        <w:trPr>
          <w:trHeight w:val="16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28230</w:t>
            </w:r>
          </w:p>
        </w:tc>
      </w:tr>
      <w:tr>
        <w:trPr>
          <w:trHeight w:val="9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</w:t>
            </w:r>
          </w:p>
        </w:tc>
      </w:tr>
      <w:tr>
        <w:trPr>
          <w:trHeight w:val="6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 қамтамасыз 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11359</w:t>
            </w:r>
          </w:p>
        </w:tc>
      </w:tr>
      <w:tr>
        <w:trPr>
          <w:trHeight w:val="6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14077</w:t>
            </w:r>
          </w:p>
        </w:tc>
      </w:tr>
      <w:tr>
        <w:trPr>
          <w:trHeight w:val="15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 құралдарымен қамтамасыз етуге және ымдау тілі мамандарының, жеке көмекшілердің қызмет көрсету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17017</w:t>
            </w:r>
          </w:p>
        </w:tc>
      </w:tr>
      <w:tr>
        <w:trPr>
          <w:trHeight w:val="9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17017</w:t>
            </w:r>
          </w:p>
        </w:tc>
      </w:tr>
      <w:tr>
        <w:trPr>
          <w:trHeight w:val="13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 үшін әлеуметтік бағдарламаларды жұмыспен қамтуды қамтамасыз етуді   іске асыру саласындағы мемлекеттік саясатты іске асыру жөніндегі қызметтер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</w:t>
            </w:r>
          </w:p>
        </w:tc>
      </w:tr>
      <w:tr>
        <w:trPr>
          <w:trHeight w:val="9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2128542</w:t>
            </w:r>
          </w:p>
        </w:tc>
      </w:tr>
      <w:tr>
        <w:trPr>
          <w:trHeight w:val="3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394504</w:t>
            </w:r>
          </w:p>
        </w:tc>
      </w:tr>
      <w:tr>
        <w:trPr>
          <w:trHeight w:val="6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394504</w:t>
            </w:r>
          </w:p>
        </w:tc>
      </w:tr>
      <w:tr>
        <w:trPr>
          <w:trHeight w:val="6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36446</w:t>
            </w:r>
          </w:p>
        </w:tc>
      </w:tr>
      <w:tr>
        <w:trPr>
          <w:trHeight w:val="6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358058</w:t>
            </w:r>
          </w:p>
        </w:tc>
      </w:tr>
      <w:tr>
        <w:trPr>
          <w:trHeight w:val="3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1435478</w:t>
            </w:r>
          </w:p>
        </w:tc>
      </w:tr>
      <w:tr>
        <w:trPr>
          <w:trHeight w:val="9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1435478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937500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 қызмет етуі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25334</w:t>
            </w:r>
          </w:p>
        </w:tc>
      </w:tr>
      <w:tr>
        <w:trPr>
          <w:trHeight w:val="100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12426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190843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167081</w:t>
            </w:r>
          </w:p>
        </w:tc>
      </w:tr>
      <w:tr>
        <w:trPr>
          <w:trHeight w:val="12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  елді-мекендерді көркейту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102294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298560</w:t>
            </w:r>
          </w:p>
        </w:tc>
      </w:tr>
      <w:tr>
        <w:trPr>
          <w:trHeight w:val="9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269560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32302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6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181128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40771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6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3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</w:p>
        </w:tc>
      </w:tr>
      <w:tr>
        <w:trPr>
          <w:trHeight w:val="6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</w:p>
        </w:tc>
      </w:tr>
      <w:tr>
        <w:trPr>
          <w:trHeight w:val="6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12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3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</w:t>
            </w:r>
          </w:p>
        </w:tc>
      </w:tr>
      <w:tr>
        <w:trPr>
          <w:trHeight w:val="3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</w:t>
            </w:r>
          </w:p>
        </w:tc>
      </w:tr>
      <w:tr>
        <w:trPr>
          <w:trHeight w:val="6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  басқа да тілдерін дамыту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</w:tr>
      <w:tr>
        <w:trPr>
          <w:trHeight w:val="6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</w:p>
        </w:tc>
      </w:tr>
      <w:tr>
        <w:trPr>
          <w:trHeight w:val="13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 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9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58267</w:t>
            </w:r>
          </w:p>
        </w:tc>
      </w:tr>
      <w:tr>
        <w:trPr>
          <w:trHeight w:val="3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18735</w:t>
            </w:r>
          </w:p>
        </w:tc>
      </w:tr>
      <w:tr>
        <w:trPr>
          <w:trHeight w:val="6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</w:p>
        </w:tc>
      </w:tr>
      <w:tr>
        <w:trPr>
          <w:trHeight w:val="3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</w:p>
        </w:tc>
      </w:tr>
      <w:tr>
        <w:trPr>
          <w:trHeight w:val="6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</w:t>
            </w:r>
          </w:p>
        </w:tc>
      </w:tr>
      <w:tr>
        <w:trPr>
          <w:trHeight w:val="9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ветеринария саласындағы мемлекеттік саясатты іске 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</w:t>
            </w:r>
          </w:p>
        </w:tc>
      </w:tr>
      <w:tr>
        <w:trPr>
          <w:trHeight w:val="3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9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 құнын иелеріне өтеу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6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9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</w:t>
            </w:r>
          </w:p>
        </w:tc>
      </w:tr>
      <w:tr>
        <w:trPr>
          <w:trHeight w:val="12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23121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23121</w:t>
            </w:r>
          </w:p>
        </w:tc>
      </w:tr>
      <w:tr>
        <w:trPr>
          <w:trHeight w:val="9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6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</w:t>
            </w:r>
          </w:p>
        </w:tc>
      </w:tr>
      <w:tr>
        <w:trPr>
          <w:trHeight w:val="12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</w:tr>
      <w:tr>
        <w:trPr>
          <w:trHeight w:val="3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</w:t>
            </w:r>
          </w:p>
        </w:tc>
      </w:tr>
      <w:tr>
        <w:trPr>
          <w:trHeight w:val="6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</w:tr>
      <w:tr>
        <w:trPr>
          <w:trHeight w:val="6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</w:t>
            </w:r>
          </w:p>
        </w:tc>
      </w:tr>
      <w:tr>
        <w:trPr>
          <w:trHeight w:val="9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3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</w:p>
        </w:tc>
      </w:tr>
      <w:tr>
        <w:trPr>
          <w:trHeight w:val="9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3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140645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140645</w:t>
            </w:r>
          </w:p>
        </w:tc>
      </w:tr>
      <w:tr>
        <w:trPr>
          <w:trHeight w:val="9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2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130645</w:t>
            </w:r>
          </w:p>
        </w:tc>
      </w:tr>
      <w:tr>
        <w:trPr>
          <w:trHeight w:val="6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130645</w:t>
            </w:r>
          </w:p>
        </w:tc>
      </w:tr>
      <w:tr>
        <w:trPr>
          <w:trHeight w:val="3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29312</w:t>
            </w:r>
          </w:p>
        </w:tc>
      </w:tr>
      <w:tr>
        <w:trPr>
          <w:trHeight w:val="3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29312</w:t>
            </w:r>
          </w:p>
        </w:tc>
      </w:tr>
      <w:tr>
        <w:trPr>
          <w:trHeight w:val="9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</w:t>
            </w:r>
          </w:p>
        </w:tc>
      </w:tr>
      <w:tr>
        <w:trPr>
          <w:trHeight w:val="6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</w:t>
            </w:r>
          </w:p>
        </w:tc>
      </w:tr>
      <w:tr>
        <w:trPr>
          <w:trHeight w:val="9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</w:t>
            </w:r>
          </w:p>
        </w:tc>
      </w:tr>
      <w:tr>
        <w:trPr>
          <w:trHeight w:val="12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</w:t>
            </w:r>
          </w:p>
        </w:tc>
      </w:tr>
      <w:tr>
        <w:trPr>
          <w:trHeight w:val="4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</w:t>
            </w:r>
          </w:p>
        </w:tc>
      </w:tr>
      <w:tr>
        <w:trPr>
          <w:trHeight w:val="6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14951</w:t>
            </w:r>
          </w:p>
        </w:tc>
      </w:tr>
      <w:tr>
        <w:trPr>
          <w:trHeight w:val="3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  <w:tr>
        <w:trPr>
          <w:trHeight w:val="6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616"/>
        <w:gridCol w:w="745"/>
        <w:gridCol w:w="788"/>
        <w:gridCol w:w="7369"/>
        <w:gridCol w:w="2488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 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19825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9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9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9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 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728"/>
        <w:gridCol w:w="945"/>
        <w:gridCol w:w="945"/>
        <w:gridCol w:w="6705"/>
        <w:gridCol w:w="2462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 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Қаржы активтерiмен операциялар бойынша сальдо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636"/>
        <w:gridCol w:w="593"/>
        <w:gridCol w:w="701"/>
        <w:gridCol w:w="7574"/>
        <w:gridCol w:w="246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 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-51314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ҮІ. Бюджет тапшылығын қаржыландыру (профицитiн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51314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147389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147389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147389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658"/>
        <w:gridCol w:w="765"/>
        <w:gridCol w:w="808"/>
        <w:gridCol w:w="7378"/>
        <w:gridCol w:w="2462"/>
      </w:tblGrid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116079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116079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"Қапшағай қаласының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қалалық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Қапшағай қалалық 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№ 242-48 шешіміне өзгертулер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қалалық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сәуір № 258-54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қалалық бюджеттің бюджеттік инвестициялық жобаларды (бағдарламаларды) іске асыруға бағытталған даму бағдарламаларының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400"/>
        <w:gridCol w:w="699"/>
        <w:gridCol w:w="742"/>
        <w:gridCol w:w="1036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Кіші функция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Бюджеттік бағдарламалардың әкімшісі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Бағдарлама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Қапшағай қаласының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қалалық бюджеті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 Қапшағай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 № 242-48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өзгертулер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сәуір № 258-54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Қапшағай қаласының 2011 жылға арналған  қалалық бюджеттің селолық округтар бойынша бюджеттік бағдарламалары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416"/>
        <w:gridCol w:w="727"/>
        <w:gridCol w:w="750"/>
        <w:gridCol w:w="6435"/>
        <w:gridCol w:w="1419"/>
        <w:gridCol w:w="1173"/>
        <w:gridCol w:w="126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Функц.топ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Шенгелді 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округы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село-лық окру-гы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Барлығы, мың тең-ге 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шығыстар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60566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  мемлекеттік қызметтер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19796</w:t>
            </w:r>
          </w:p>
        </w:tc>
      </w:tr>
      <w:tr>
        <w:trPr>
          <w:trHeight w:val="9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19796</w:t>
            </w:r>
          </w:p>
        </w:tc>
      </w:tr>
      <w:tr>
        <w:trPr>
          <w:trHeight w:val="9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19796</w:t>
            </w:r>
          </w:p>
        </w:tc>
      </w:tr>
      <w:tr>
        <w:trPr>
          <w:trHeight w:val="12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 қызметін қамтамасыз ету жөніндегі қызметтер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19496</w:t>
            </w:r>
          </w:p>
        </w:tc>
      </w:tr>
      <w:tr>
        <w:trPr>
          <w:trHeight w:val="3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</w:p>
        </w:tc>
      </w:tr>
      <w:tr>
        <w:trPr>
          <w:trHeight w:val="9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</w:p>
        </w:tc>
      </w:tr>
      <w:tr>
        <w:trPr>
          <w:trHeight w:val="9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</w:p>
        </w:tc>
      </w:tr>
      <w:tr>
        <w:trPr>
          <w:trHeight w:val="69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9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9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4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9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42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  санитариясын қамтамасыз ету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2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