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a8b0d" w14:textId="c6a8b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Талдықорған қаласының 2012-2014 жылдарға арналған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Талдықорған қалалық мәслихатының 2011 жылғы 21 желтоқсандағы N 320 шешімі. Алматы облысының Әділет департаменті Талдықорған қаласының Әділет басқармасында 2011 жылы 28 желтоқсанда N 2-1-153 тіркелді. Күші жойылды - Алматы облысы Талдықорған қалалық мәслихатының 2013 жылғы 05 маусымдағы № 131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Талдықорған қалалық мәслихатының 05.06.2013 № 131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Қазақстан Республикасының 2008 жылғы 4 желтоқсандағы Бюджеттік Кодексінің 9-бабының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Талдықорған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1. Талдықорған қаласының 2012-2014 жылдарға арналған бюджеті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қосымшаларына сәйкес бекітілсін, оның ішінде 2012 жылға келесі көлемде: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16000030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934463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113059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151359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14801149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облыстық бюджеттен субвенциялар 6710935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16283307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307094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208495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-798866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бюджеттің тапшылығын қаржыландыру (профицитті пайдалану) 798866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қарыздар түсімі 924136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 енгізілді - Алматы облысы Талдықорған қалалық мәслихатының 2012.02.17 </w:t>
      </w:r>
      <w:r>
        <w:rPr>
          <w:rFonts w:ascii="Times New Roman"/>
          <w:b w:val="false"/>
          <w:i w:val="false"/>
          <w:color w:val="000000"/>
          <w:sz w:val="28"/>
        </w:rPr>
        <w:t>N 20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 жылдың 1 қаңтарынан бастап қолданысқа енгізіледі); 2012.04.10 </w:t>
      </w:r>
      <w:r>
        <w:rPr>
          <w:rFonts w:ascii="Times New Roman"/>
          <w:b w:val="false"/>
          <w:i w:val="false"/>
          <w:color w:val="000000"/>
          <w:sz w:val="28"/>
        </w:rPr>
        <w:t>N 38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 жылдың 1 қаңтарынан бастап қолданысқа енгізіледі); 2012.06.13 </w:t>
      </w:r>
      <w:r>
        <w:rPr>
          <w:rFonts w:ascii="Times New Roman"/>
          <w:b w:val="false"/>
          <w:i w:val="false"/>
          <w:color w:val="000000"/>
          <w:sz w:val="28"/>
        </w:rPr>
        <w:t>N 50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 жылдың 1 қаңтарынан бастап қолданысқа енгізіледі); 2012.09.06 </w:t>
      </w:r>
      <w:r>
        <w:rPr>
          <w:rFonts w:ascii="Times New Roman"/>
          <w:b w:val="false"/>
          <w:i w:val="false"/>
          <w:color w:val="000000"/>
          <w:sz w:val="28"/>
        </w:rPr>
        <w:t>N 72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 жылдың 1 қаңтарынан бастап қолданысқа енгізіледі); 2012.11.02 </w:t>
      </w:r>
      <w:r>
        <w:rPr>
          <w:rFonts w:ascii="Times New Roman"/>
          <w:b w:val="false"/>
          <w:i w:val="false"/>
          <w:color w:val="000000"/>
          <w:sz w:val="28"/>
        </w:rPr>
        <w:t>N 85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 жылдың 1 қаңтарынан бастап қолданысқа енгізіледі); 2012.12.06 </w:t>
      </w:r>
      <w:r>
        <w:rPr>
          <w:rFonts w:ascii="Times New Roman"/>
          <w:b w:val="false"/>
          <w:i w:val="false"/>
          <w:color w:val="000000"/>
          <w:sz w:val="28"/>
        </w:rPr>
        <w:t>N 95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 жылдың 1 қаңтарынан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2. Облыстық бюджеттен қалалық бюджетке берілетін субвенция көлемі 2012 жылға 6710935 мың теңге сомасында қарастырылсын.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3. 2012 жылға шұғыл шығындарға және табиғи және техногендік сипаттағы төтенше жағдайларды жоюға қала әкімінің резерві 6810 мың теңге сомасында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3-тармаққа өзгеріс енгізілді - Алматы облысы Талдықорған қалалық мәслихатының 2012.09.06 </w:t>
      </w:r>
      <w:r>
        <w:rPr>
          <w:rFonts w:ascii="Times New Roman"/>
          <w:b w:val="false"/>
          <w:i w:val="false"/>
          <w:color w:val="000000"/>
          <w:sz w:val="28"/>
        </w:rPr>
        <w:t>N 72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 жылдың 1 қаңтарынан бастап қолданысқа енгізіледі); 2012.11.02 </w:t>
      </w:r>
      <w:r>
        <w:rPr>
          <w:rFonts w:ascii="Times New Roman"/>
          <w:b w:val="false"/>
          <w:i w:val="false"/>
          <w:color w:val="000000"/>
          <w:sz w:val="28"/>
        </w:rPr>
        <w:t>N 85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 жылдың 1 қаңтарынан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4. Талдықорған қаласының 2012 жылғы бюджетінде 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ағымды және дамуға бөлінуімен нысаналы трансферттер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5. Талдықорған қаласының 2012 жылғы бюджетінде 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бюджеттік даму бағдарламасының тізімі бюджеттік инвестициялық жобаларды (бағдарламаларды) іске асыруға бағытталған бюджеттік бағдарламаларға бөлінумен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6. Талдықорған қаласының 2012 жылғы бюджетінде </w:t>
      </w:r>
      <w:r>
        <w:rPr>
          <w:rFonts w:ascii="Times New Roman"/>
          <w:b w:val="false"/>
          <w:i w:val="false"/>
          <w:color w:val="000000"/>
          <w:sz w:val="28"/>
        </w:rPr>
        <w:t>6-қосымшаға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бюджетті атқару барысында секвестрге жатпайтын жергілікті бюджеттік бағдарламаларының тізбесі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7. Осы шешім 2012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Кезектен тыс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45 сессияның төрағасы,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М. Бопазов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экономика,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бюджеттік</w:t>
      </w:r>
      <w:r>
        <w:rPr>
          <w:rFonts w:ascii="Times New Roman"/>
          <w:b w:val="false"/>
          <w:i/>
          <w:color w:val="000000"/>
          <w:sz w:val="28"/>
        </w:rPr>
        <w:t xml:space="preserve">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кәсіпкерлік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бөлімінің бастығы                          Мәженов Қайрат Рысханұлы</w:t>
      </w:r>
    </w:p>
    <w:bookmarkStart w:name="z1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Қалалық мәслихаттың 2011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 желтоқсандағы "Талдықорған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қаласының 2012-2014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320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bookmarkStart w:name="z1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Талдықорған қаласының 2012 жылға арналған бюджеті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1-қосымша жаңа редакцияда - Алматы облысы Талдықорған қалалық мәслихатының 2012.12.06 </w:t>
      </w:r>
      <w:r>
        <w:rPr>
          <w:rFonts w:ascii="Times New Roman"/>
          <w:b w:val="false"/>
          <w:i w:val="false"/>
          <w:color w:val="ff0000"/>
          <w:sz w:val="28"/>
        </w:rPr>
        <w:t>N 95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 жылдың 1 қаңтарынан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"/>
        <w:gridCol w:w="431"/>
        <w:gridCol w:w="530"/>
        <w:gridCol w:w="9646"/>
        <w:gridCol w:w="2063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16000030</w:t>
            </w:r>
          </w:p>
        </w:tc>
      </w:tr>
      <w:tr>
        <w:trPr>
          <w:trHeight w:val="3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934463</w:t>
            </w:r>
          </w:p>
        </w:tc>
      </w:tr>
      <w:tr>
        <w:trPr>
          <w:trHeight w:val="3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628061</w:t>
            </w:r>
          </w:p>
        </w:tc>
      </w:tr>
      <w:tr>
        <w:trPr>
          <w:trHeight w:val="3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264746</w:t>
            </w:r>
          </w:p>
        </w:tc>
      </w:tr>
      <w:tr>
        <w:trPr>
          <w:trHeight w:val="3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94028</w:t>
            </w:r>
          </w:p>
        </w:tc>
      </w:tr>
      <w:tr>
        <w:trPr>
          <w:trHeight w:val="3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269137</w:t>
            </w:r>
          </w:p>
        </w:tc>
      </w:tr>
      <w:tr>
        <w:trPr>
          <w:trHeight w:val="3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2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148694</w:t>
            </w:r>
          </w:p>
        </w:tc>
      </w:tr>
      <w:tr>
        <w:trPr>
          <w:trHeight w:val="3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28746</w:t>
            </w:r>
          </w:p>
        </w:tc>
      </w:tr>
      <w:tr>
        <w:trPr>
          <w:trHeight w:val="73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түсетiн түсiмдер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11943</w:t>
            </w:r>
          </w:p>
        </w:tc>
      </w:tr>
      <w:tr>
        <w:trPr>
          <w:trHeight w:val="73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алымдар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85266</w:t>
            </w:r>
          </w:p>
        </w:tc>
      </w:tr>
      <w:tr>
        <w:trPr>
          <w:trHeight w:val="3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22739</w:t>
            </w:r>
          </w:p>
        </w:tc>
      </w:tr>
      <w:tr>
        <w:trPr>
          <w:trHeight w:val="3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7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міндетті төлемдер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157705</w:t>
            </w:r>
          </w:p>
        </w:tc>
      </w:tr>
      <w:tr>
        <w:trPr>
          <w:trHeight w:val="3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157705</w:t>
            </w:r>
          </w:p>
        </w:tc>
      </w:tr>
      <w:tr>
        <w:trPr>
          <w:trHeight w:val="3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113059</w:t>
            </w:r>
          </w:p>
        </w:tc>
      </w:tr>
      <w:tr>
        <w:trPr>
          <w:trHeight w:val="39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40108</w:t>
            </w:r>
          </w:p>
        </w:tc>
      </w:tr>
      <w:tr>
        <w:trPr>
          <w:trHeight w:val="72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бөлігінің түсімдері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17265</w:t>
            </w:r>
          </w:p>
        </w:tc>
      </w:tr>
      <w:tr>
        <w:trPr>
          <w:trHeight w:val="70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19870</w:t>
            </w:r>
          </w:p>
        </w:tc>
      </w:tr>
      <w:tr>
        <w:trPr>
          <w:trHeight w:val="70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</w:t>
            </w:r>
          </w:p>
        </w:tc>
      </w:tr>
      <w:tr>
        <w:trPr>
          <w:trHeight w:val="105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мекемелердiң тауарларды (жұмыстарды,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қызметтердi) өткiзуiнен түсетiн түсiмдер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мекемелердiң тауарларды (жұмыстарды,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қызметтердi) өткiзуiнен түсетiн түсiмдер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ұйымдастыратын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алуды өткізуден түсетін ақша түсімдері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ұйымдастыратын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алуды өткізуден түсетін ақша түсімдері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</w:tr>
      <w:tr>
        <w:trPr>
          <w:trHeight w:val="120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 Банкінің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бюджетінен (шығыстар 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айыппұлдар, өсімпұлдар, санкциялар, өндіріп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алулар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21863</w:t>
            </w:r>
          </w:p>
        </w:tc>
      </w:tr>
      <w:tr>
        <w:trPr>
          <w:trHeight w:val="168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 Банкінің бюджетінен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(шығыстар 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айыппұлдар, өсімпұлдар, санкциялар, өндіріп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алулар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21863</w:t>
            </w:r>
          </w:p>
        </w:tc>
      </w:tr>
      <w:tr>
        <w:trPr>
          <w:trHeight w:val="3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50997</w:t>
            </w:r>
          </w:p>
        </w:tc>
      </w:tr>
      <w:tr>
        <w:trPr>
          <w:trHeight w:val="39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50997</w:t>
            </w:r>
          </w:p>
        </w:tc>
      </w:tr>
      <w:tr>
        <w:trPr>
          <w:trHeight w:val="3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151359</w:t>
            </w:r>
          </w:p>
        </w:tc>
      </w:tr>
      <w:tr>
        <w:trPr>
          <w:trHeight w:val="72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сату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98897</w:t>
            </w:r>
          </w:p>
        </w:tc>
      </w:tr>
      <w:tr>
        <w:trPr>
          <w:trHeight w:val="70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сату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98897</w:t>
            </w:r>
          </w:p>
        </w:tc>
      </w:tr>
      <w:tr>
        <w:trPr>
          <w:trHeight w:val="37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52462</w:t>
            </w:r>
          </w:p>
        </w:tc>
      </w:tr>
      <w:tr>
        <w:trPr>
          <w:trHeight w:val="3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50683</w:t>
            </w:r>
          </w:p>
        </w:tc>
      </w:tr>
      <w:tr>
        <w:trPr>
          <w:trHeight w:val="40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</w:t>
            </w:r>
          </w:p>
        </w:tc>
      </w:tr>
      <w:tr>
        <w:trPr>
          <w:trHeight w:val="3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14801149</w:t>
            </w:r>
          </w:p>
        </w:tc>
      </w:tr>
      <w:tr>
        <w:trPr>
          <w:trHeight w:val="72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14801149</w:t>
            </w:r>
          </w:p>
        </w:tc>
      </w:tr>
      <w:tr>
        <w:trPr>
          <w:trHeight w:val="39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14801149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"/>
        <w:gridCol w:w="448"/>
        <w:gridCol w:w="748"/>
        <w:gridCol w:w="788"/>
        <w:gridCol w:w="8609"/>
        <w:gridCol w:w="2036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нақтылан-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ған сома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16283307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272308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өкiлдiк,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222550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22660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16910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5750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166340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 қызметтер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132101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34239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33550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29092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4458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24245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24245</w:t>
            </w:r>
          </w:p>
        </w:tc>
      </w:tr>
      <w:tr>
        <w:trPr>
          <w:trHeight w:val="4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 орындау және 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21922</w:t>
            </w:r>
          </w:p>
        </w:tc>
      </w:tr>
      <w:tr>
        <w:trPr>
          <w:trHeight w:val="10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Жекешелендiру, коммуналдық меншiктi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басқару, жекешелендiруден кейiнгi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осыған байланысты дауларды реттеу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25513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25513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мен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ауданды (облыстық маңызы бар қаланы)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24077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1152337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2384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2384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2384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1148953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1148953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 алдын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жою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1148953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сот, қылмыстық-атқару қызметі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71316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71316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71316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71316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4649916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763637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бөлiмi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763637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мен оқытуды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745295</w:t>
            </w:r>
          </w:p>
        </w:tc>
      </w:tr>
      <w:tr>
        <w:trPr>
          <w:trHeight w:val="21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жалпы үлгідегі,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(түзету), дарынды балалар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мамандандырылған, жетім балалар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 балалар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балабақшалар, шағын орталықтар,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интернаттары, кәмелеттік жасқа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толмағандарды бейімдеу орталықтары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тәрбиешілеріне біліктілік санаты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ақының мөлшерін ұлғайту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9342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3046092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 және кері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келуді ұйымдастыру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бөлiмi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3033182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бiлiм беру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2815568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бiлiм беру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137371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"Назарбаев Зияткерлік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мектептері" ДБҰ-ның оқу бағдарламалары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біліктілікті арттырудан өткен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мұғалімдерге еңбекақыны арттыру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</w:t>
            </w:r>
          </w:p>
        </w:tc>
      </w:tr>
      <w:tr>
        <w:trPr>
          <w:trHeight w:val="19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жалпы үлгідегі,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(түзету), дарынды балалар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мамандандырылған, жетім балалар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 балалар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балабақшалар, шағын орталықтар,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интернаттары, кәмелеттік жасқа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толмағандарды бейімдеу орталықтары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тәрбиешілеріне біліктілік санаты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ақының мөлшерін ұлғайту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88940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840187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бөлiмi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697157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бiлiм беру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саясатты iске асыру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37085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бiлiм беру мекемелерiнде бiлiм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жүйесiн ақпараттандыру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29949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бiлiм беру мекемелер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оқу-әдiстемелiк кешендердi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жеткiзу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39904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олимпиадаларын және мектептен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iс-шараларды өткiзу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күрделi шығыстары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7826</w:t>
            </w:r>
          </w:p>
        </w:tc>
      </w:tr>
      <w:tr>
        <w:trPr>
          <w:trHeight w:val="9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берiлетiн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 жетiм баланы (жетiм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балаларды) және ата-аналарының қамқорынсыз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баланы (балаларды) күтiп-ұстауға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асыраушыларына ай сайынғы ақшалай қаражат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төлемдерi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45544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берiлетiн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 үйде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жабдықпен, бағдарламалық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қамтыммен қамтамасыз ету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14600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519853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143030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143030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730537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672881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456560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129914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беру, әлеуметтік қамтамасыз 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 және ветеринар мамандарына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сатып алуға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заңнамасына сәйкес әлеуметтік көмек көрсету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19363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көмегiн көрсету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26272</w:t>
            </w:r>
          </w:p>
        </w:tc>
      </w:tr>
      <w:tr>
        <w:trPr>
          <w:trHeight w:val="10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73055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11773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Белгiленген тұрғылықты жерi жоқ тұлғаларды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бейiмдеу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41676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35607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86492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29522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бөлiмi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216321</w:t>
            </w:r>
          </w:p>
        </w:tc>
      </w:tr>
      <w:tr>
        <w:trPr>
          <w:trHeight w:val="5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өкiлдiк органдардың шешiмi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бiлiм беру ұйымдарының күндiзгi 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нысанында бiлiм алушылар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тәрбиеленушiлердi қоғамдық көлiкте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(таксиден басқа) жеңiлдiкпен жол жүру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түрiнде әлеуметтiк қолдау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216321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салаларындағы өзге де қызметтер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57656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57656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және халық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іске асыру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46365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3694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5410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7250892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3939024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272988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учаскелерiн алып қою, соның iшiнде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жолымен алып қою және осыған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жылжымайтын мүлiктi иелiктен шығару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235958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тұрғын үй қорының сақталуын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18152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паспорттар дайындау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18878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3648496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үйін жобалау, салу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1502425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жобалау, дамыту, жайластыру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1529589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салу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616482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инспекциясы бөлімі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17540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12255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5285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1104351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899063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35467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меншігіндегі жылу жүйелерін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қолдануды ұйымдастыру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157232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меншігіндегі газ жүйелерін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қолдануды ұйымдастыру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67137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563715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75512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205288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205288</w:t>
            </w:r>
          </w:p>
        </w:tc>
      </w:tr>
      <w:tr>
        <w:trPr>
          <w:trHeight w:val="5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2207517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2207517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314076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119375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жоқтарды жерлеу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26945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1747121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кеңістiк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402502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105003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105003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105003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195088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 бөлiмi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19234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өткiзу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11924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 жарыстарына қатысуы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7310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175854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және туризм объектілерін дамыту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175854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49050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44480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iстеуi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38089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6391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 бөлімі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4570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саясат жүргізу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саясатты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кеңiстiктi ұйымдастыру жөнiндегi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53361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22167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8011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13506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 бөлімі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25347</w:t>
            </w:r>
          </w:p>
        </w:tc>
      </w:tr>
      <w:tr>
        <w:trPr>
          <w:trHeight w:val="5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22759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өңiрлiк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iске асыру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 бөлiмi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5847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саласындағы мемлекеттiк саясатты iске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жөнiндегi қызметтер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4697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күрделi шығыстары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82193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25657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бөлімі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10729</w:t>
            </w:r>
          </w:p>
        </w:tc>
      </w:tr>
      <w:tr>
        <w:trPr>
          <w:trHeight w:val="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10279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күрделi шығыстары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бөлiмi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объектiлерiн дамыту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14061</w:t>
            </w:r>
          </w:p>
        </w:tc>
      </w:tr>
      <w:tr>
        <w:trPr>
          <w:trHeight w:val="15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7276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2344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жоюды ұйымдастыру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 өнімдер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шикізаттың құнын иелеріне өтеу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іс-шараларды жүргізу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46528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бөлімі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46528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қатынастарын реттеу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17364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ауылдардың (селолардың),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округтердiң шекарасын белгiлеу кезiнде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жүргiзiлетiн жерге орналастыру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27650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мен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10008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10008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10008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114655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114655</w:t>
            </w:r>
          </w:p>
        </w:tc>
      </w:tr>
      <w:tr>
        <w:trPr>
          <w:trHeight w:val="1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26425</w:t>
            </w:r>
          </w:p>
        </w:tc>
      </w:tr>
      <w:tr>
        <w:trPr>
          <w:trHeight w:val="1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20465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5960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 бөлімі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88230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10338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бас жоспарлары схемаларын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әзiрлеу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73142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1373864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1344954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1344954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310337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1034617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28910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28910</w:t>
            </w:r>
          </w:p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ауданiшiлiк қоғамдық 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тасымалдарын ұйымдастыру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28910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161836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14709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14709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10939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күрделi шығыстары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147127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6810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6810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бюджеттiк инвестициялық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жобалардың және концессиялық жобалардың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техникалық-экономикалық негiздемелерiн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әзiрлеу және оған сараптама жүргiзу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60317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59969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6348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қарыздар бойынша сыйақылар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төлемдерді төлеу бойынша борышына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21751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21751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21751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 қайтару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"/>
        <w:gridCol w:w="548"/>
        <w:gridCol w:w="670"/>
        <w:gridCol w:w="690"/>
        <w:gridCol w:w="8491"/>
        <w:gridCol w:w="2093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307094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</w:t>
            </w:r>
          </w:p>
        </w:tc>
      </w:tr>
      <w:tr>
        <w:trPr>
          <w:trHeight w:val="3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</w:t>
            </w:r>
          </w:p>
        </w:tc>
      </w:tr>
      <w:tr>
        <w:trPr>
          <w:trHeight w:val="7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</w:t>
            </w:r>
          </w:p>
        </w:tc>
      </w:tr>
      <w:tr>
        <w:trPr>
          <w:trHeight w:val="7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үшін бюджеттік кредиттер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</w:t>
            </w:r>
          </w:p>
        </w:tc>
      </w:tr>
      <w:tr>
        <w:trPr>
          <w:trHeight w:val="3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302800</w:t>
            </w:r>
          </w:p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302800</w:t>
            </w:r>
          </w:p>
        </w:tc>
      </w:tr>
      <w:tr>
        <w:trPr>
          <w:trHeight w:val="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302800</w:t>
            </w:r>
          </w:p>
        </w:tc>
      </w:tr>
      <w:tr>
        <w:trPr>
          <w:trHeight w:val="11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объектілерінің жалпы мүлкін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 жүргізуге арналған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302800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"/>
        <w:gridCol w:w="550"/>
        <w:gridCol w:w="629"/>
        <w:gridCol w:w="9236"/>
        <w:gridCol w:w="2077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</w:p>
        </w:tc>
        <w:tc>
          <w:tcPr>
            <w:tcW w:w="2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  <w:tr>
        <w:trPr>
          <w:trHeight w:val="72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0"/>
        <w:gridCol w:w="548"/>
        <w:gridCol w:w="651"/>
        <w:gridCol w:w="710"/>
        <w:gridCol w:w="8546"/>
        <w:gridCol w:w="2075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2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6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бойынша сальдо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208495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208495</w:t>
            </w:r>
          </w:p>
        </w:tc>
      </w:tr>
      <w:tr>
        <w:trPr>
          <w:trHeight w:val="36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208495</w:t>
            </w:r>
          </w:p>
        </w:tc>
      </w:tr>
      <w:tr>
        <w:trPr>
          <w:trHeight w:val="36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208495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178495</w:t>
            </w:r>
          </w:p>
        </w:tc>
      </w:tr>
      <w:tr>
        <w:trPr>
          <w:trHeight w:val="72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немесе ұлғайту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178495</w:t>
            </w:r>
          </w:p>
        </w:tc>
      </w:tr>
      <w:tr>
        <w:trPr>
          <w:trHeight w:val="72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бөлімі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72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немесе ұлғайту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9"/>
        <w:gridCol w:w="570"/>
        <w:gridCol w:w="590"/>
        <w:gridCol w:w="9368"/>
        <w:gridCol w:w="2043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6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2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V.Бюджеттің тапшылығы (профициті)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-798866</w:t>
            </w:r>
          </w:p>
        </w:tc>
      </w:tr>
      <w:tr>
        <w:trPr>
          <w:trHeight w:val="72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VI.Бюджеттің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(профицитті пайдалану)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798866</w:t>
            </w:r>
          </w:p>
        </w:tc>
      </w:tr>
      <w:tr>
        <w:trPr>
          <w:trHeight w:val="36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924136</w:t>
            </w:r>
          </w:p>
        </w:tc>
      </w:tr>
      <w:tr>
        <w:trPr>
          <w:trHeight w:val="36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924136</w:t>
            </w:r>
          </w:p>
        </w:tc>
      </w:tr>
      <w:tr>
        <w:trPr>
          <w:trHeight w:val="39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924136</w:t>
            </w:r>
          </w:p>
        </w:tc>
      </w:tr>
      <w:tr>
        <w:trPr>
          <w:trHeight w:val="72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116196</w:t>
            </w:r>
          </w:p>
        </w:tc>
      </w:tr>
      <w:tr>
        <w:trPr>
          <w:trHeight w:val="36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116196</w:t>
            </w:r>
          </w:p>
        </w:tc>
      </w:tr>
      <w:tr>
        <w:trPr>
          <w:trHeight w:val="36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116196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"/>
        <w:gridCol w:w="549"/>
        <w:gridCol w:w="710"/>
        <w:gridCol w:w="652"/>
        <w:gridCol w:w="8463"/>
        <w:gridCol w:w="2117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2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241466</w:t>
            </w:r>
          </w:p>
        </w:tc>
      </w:tr>
      <w:tr>
        <w:trPr>
          <w:trHeight w:val="37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241466</w:t>
            </w:r>
          </w:p>
        </w:tc>
      </w:tr>
      <w:tr>
        <w:trPr>
          <w:trHeight w:val="7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241466</w:t>
            </w:r>
          </w:p>
        </w:tc>
      </w:tr>
      <w:tr>
        <w:trPr>
          <w:trHeight w:val="7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алдындағы борышын өтеу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241466</w:t>
            </w:r>
          </w:p>
        </w:tc>
      </w:tr>
    </w:tbl>
    <w:bookmarkStart w:name="z1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Қалалық мәслихаттың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 желтоқсандағы "Талдықорған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қаласының 2012-2014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320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3"/>
    <w:bookmarkStart w:name="z1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Талдықорған қаласының 2013 жылға арналған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1"/>
        <w:gridCol w:w="572"/>
        <w:gridCol w:w="631"/>
        <w:gridCol w:w="9316"/>
        <w:gridCol w:w="2090"/>
      </w:tblGrid>
      <w:tr>
        <w:trPr>
          <w:trHeight w:val="4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6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14234457</w:t>
            </w:r>
          </w:p>
        </w:tc>
      </w:tr>
      <w:tr>
        <w:trPr>
          <w:trHeight w:val="36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1036182</w:t>
            </w:r>
          </w:p>
        </w:tc>
      </w:tr>
      <w:tr>
        <w:trPr>
          <w:trHeight w:val="34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641250</w:t>
            </w:r>
          </w:p>
        </w:tc>
      </w:tr>
      <w:tr>
        <w:trPr>
          <w:trHeight w:val="34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262300</w:t>
            </w:r>
          </w:p>
        </w:tc>
      </w:tr>
      <w:tr>
        <w:trPr>
          <w:trHeight w:val="34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108000</w:t>
            </w:r>
          </w:p>
        </w:tc>
      </w:tr>
      <w:tr>
        <w:trPr>
          <w:trHeight w:val="34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270500</w:t>
            </w:r>
          </w:p>
        </w:tc>
      </w:tr>
      <w:tr>
        <w:trPr>
          <w:trHeight w:val="34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72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164932</w:t>
            </w:r>
          </w:p>
        </w:tc>
      </w:tr>
      <w:tr>
        <w:trPr>
          <w:trHeight w:val="34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29400</w:t>
            </w:r>
          </w:p>
        </w:tc>
      </w:tr>
      <w:tr>
        <w:trPr>
          <w:trHeight w:val="70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түсетiн түсiмдер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</w:t>
            </w:r>
          </w:p>
        </w:tc>
      </w:tr>
      <w:tr>
        <w:trPr>
          <w:trHeight w:val="73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алынатын алымдар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92532</w:t>
            </w:r>
          </w:p>
        </w:tc>
      </w:tr>
      <w:tr>
        <w:trPr>
          <w:trHeight w:val="34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28500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міндетті төлемдер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230000</w:t>
            </w:r>
          </w:p>
        </w:tc>
      </w:tr>
      <w:tr>
        <w:trPr>
          <w:trHeight w:val="34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230000</w:t>
            </w:r>
          </w:p>
        </w:tc>
      </w:tr>
      <w:tr>
        <w:trPr>
          <w:trHeight w:val="34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69450</w:t>
            </w:r>
          </w:p>
        </w:tc>
      </w:tr>
      <w:tr>
        <w:trPr>
          <w:trHeight w:val="3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16250</w:t>
            </w:r>
          </w:p>
        </w:tc>
      </w:tr>
      <w:tr>
        <w:trPr>
          <w:trHeight w:val="70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бөлігінің түсімдері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</w:t>
            </w:r>
          </w:p>
        </w:tc>
      </w:tr>
      <w:tr>
        <w:trPr>
          <w:trHeight w:val="6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</w:t>
            </w:r>
          </w:p>
        </w:tc>
      </w:tr>
      <w:tr>
        <w:trPr>
          <w:trHeight w:val="18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15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 Банкінің бюджетінен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(шығыстар 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салатын айыппұлдар, өсімпұлдар, санкциялар,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өндіріп алулар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34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35200</w:t>
            </w:r>
          </w:p>
        </w:tc>
      </w:tr>
      <w:tr>
        <w:trPr>
          <w:trHeight w:val="3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35200</w:t>
            </w:r>
          </w:p>
        </w:tc>
      </w:tr>
      <w:tr>
        <w:trPr>
          <w:trHeight w:val="36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124845</w:t>
            </w:r>
          </w:p>
        </w:tc>
      </w:tr>
      <w:tr>
        <w:trPr>
          <w:trHeight w:val="72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52345</w:t>
            </w:r>
          </w:p>
        </w:tc>
      </w:tr>
      <w:tr>
        <w:trPr>
          <w:trHeight w:val="75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52345</w:t>
            </w:r>
          </w:p>
        </w:tc>
      </w:tr>
      <w:tr>
        <w:trPr>
          <w:trHeight w:val="3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72500</w:t>
            </w:r>
          </w:p>
        </w:tc>
      </w:tr>
      <w:tr>
        <w:trPr>
          <w:trHeight w:val="3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72500</w:t>
            </w:r>
          </w:p>
        </w:tc>
      </w:tr>
      <w:tr>
        <w:trPr>
          <w:trHeight w:val="34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13003980</w:t>
            </w:r>
          </w:p>
        </w:tc>
      </w:tr>
      <w:tr>
        <w:trPr>
          <w:trHeight w:val="76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13003980</w:t>
            </w:r>
          </w:p>
        </w:tc>
      </w:tr>
      <w:tr>
        <w:trPr>
          <w:trHeight w:val="3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13003980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"/>
        <w:gridCol w:w="510"/>
        <w:gridCol w:w="652"/>
        <w:gridCol w:w="711"/>
        <w:gridCol w:w="8476"/>
        <w:gridCol w:w="2142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14226392</w:t>
            </w:r>
          </w:p>
        </w:tc>
      </w:tr>
      <w:tr>
        <w:trPr>
          <w:trHeight w:val="4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174607</w:t>
            </w:r>
          </w:p>
        </w:tc>
      </w:tr>
      <w:tr>
        <w:trPr>
          <w:trHeight w:val="10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133718</w:t>
            </w:r>
          </w:p>
        </w:tc>
      </w:tr>
      <w:tr>
        <w:trPr>
          <w:trHeight w:val="72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14298</w:t>
            </w:r>
          </w:p>
        </w:tc>
      </w:tr>
      <w:tr>
        <w:trPr>
          <w:trHeight w:val="10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14298</w:t>
            </w:r>
          </w:p>
        </w:tc>
      </w:tr>
      <w:tr>
        <w:trPr>
          <w:trHeight w:val="72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95881</w:t>
            </w:r>
          </w:p>
        </w:tc>
      </w:tr>
      <w:tr>
        <w:trPr>
          <w:trHeight w:val="72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89461</w:t>
            </w:r>
          </w:p>
        </w:tc>
      </w:tr>
      <w:tr>
        <w:trPr>
          <w:trHeight w:val="3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6420</w:t>
            </w:r>
          </w:p>
        </w:tc>
      </w:tr>
      <w:tr>
        <w:trPr>
          <w:trHeight w:val="10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23539</w:t>
            </w:r>
          </w:p>
        </w:tc>
      </w:tr>
      <w:tr>
        <w:trPr>
          <w:trHeight w:val="6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23539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20034</w:t>
            </w:r>
          </w:p>
        </w:tc>
      </w:tr>
      <w:tr>
        <w:trPr>
          <w:trHeight w:val="72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20034</w:t>
            </w:r>
          </w:p>
        </w:tc>
      </w:tr>
      <w:tr>
        <w:trPr>
          <w:trHeight w:val="4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 орындау және 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17780</w:t>
            </w:r>
          </w:p>
        </w:tc>
      </w:tr>
      <w:tr>
        <w:trPr>
          <w:trHeight w:val="1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</w:t>
            </w:r>
          </w:p>
        </w:tc>
      </w:tr>
      <w:tr>
        <w:trPr>
          <w:trHeight w:val="3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20855</w:t>
            </w:r>
          </w:p>
        </w:tc>
      </w:tr>
      <w:tr>
        <w:trPr>
          <w:trHeight w:val="7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20855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мен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ауданды (облыстық маңызы бар қаланы)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20855</w:t>
            </w:r>
          </w:p>
        </w:tc>
      </w:tr>
      <w:tr>
        <w:trPr>
          <w:trHeight w:val="3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897351</w:t>
            </w:r>
          </w:p>
        </w:tc>
      </w:tr>
      <w:tr>
        <w:trPr>
          <w:trHeight w:val="3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</w:t>
            </w:r>
          </w:p>
        </w:tc>
      </w:tr>
      <w:tr>
        <w:trPr>
          <w:trHeight w:val="72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</w:t>
            </w:r>
          </w:p>
        </w:tc>
      </w:tr>
      <w:tr>
        <w:trPr>
          <w:trHeight w:val="72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</w:t>
            </w:r>
          </w:p>
        </w:tc>
      </w:tr>
      <w:tr>
        <w:trPr>
          <w:trHeight w:val="7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896405</w:t>
            </w:r>
          </w:p>
        </w:tc>
      </w:tr>
      <w:tr>
        <w:trPr>
          <w:trHeight w:val="72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896405</w:t>
            </w:r>
          </w:p>
        </w:tc>
      </w:tr>
      <w:tr>
        <w:trPr>
          <w:trHeight w:val="75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 алдын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жою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896405</w:t>
            </w:r>
          </w:p>
        </w:tc>
      </w:tr>
      <w:tr>
        <w:trPr>
          <w:trHeight w:val="72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сот, қылмыстық-атқару қызметі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59695</w:t>
            </w:r>
          </w:p>
        </w:tc>
      </w:tr>
      <w:tr>
        <w:trPr>
          <w:trHeight w:val="3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59695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59695</w:t>
            </w:r>
          </w:p>
        </w:tc>
      </w:tr>
      <w:tr>
        <w:trPr>
          <w:trHeight w:val="72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қауiпсiздiгін қамтамасыз ету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59695</w:t>
            </w:r>
          </w:p>
        </w:tc>
      </w:tr>
      <w:tr>
        <w:trPr>
          <w:trHeight w:val="3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6404867</w:t>
            </w:r>
          </w:p>
        </w:tc>
      </w:tr>
      <w:tr>
        <w:trPr>
          <w:trHeight w:val="3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708747</w:t>
            </w:r>
          </w:p>
        </w:tc>
      </w:tr>
      <w:tr>
        <w:trPr>
          <w:trHeight w:val="72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708747</w:t>
            </w:r>
          </w:p>
        </w:tc>
      </w:tr>
      <w:tr>
        <w:trPr>
          <w:trHeight w:val="72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708747</w:t>
            </w:r>
          </w:p>
        </w:tc>
      </w:tr>
      <w:tr>
        <w:trPr>
          <w:trHeight w:val="4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3479482</w:t>
            </w:r>
          </w:p>
        </w:tc>
      </w:tr>
      <w:tr>
        <w:trPr>
          <w:trHeight w:val="10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</w:t>
            </w:r>
          </w:p>
        </w:tc>
      </w:tr>
      <w:tr>
        <w:trPr>
          <w:trHeight w:val="4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кері алып келуді ұйымдастыру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</w:t>
            </w:r>
          </w:p>
        </w:tc>
      </w:tr>
      <w:tr>
        <w:trPr>
          <w:trHeight w:val="7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3477265</w:t>
            </w:r>
          </w:p>
        </w:tc>
      </w:tr>
      <w:tr>
        <w:trPr>
          <w:trHeight w:val="3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3345647</w:t>
            </w:r>
          </w:p>
        </w:tc>
      </w:tr>
      <w:tr>
        <w:trPr>
          <w:trHeight w:val="3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131618</w:t>
            </w:r>
          </w:p>
        </w:tc>
      </w:tr>
      <w:tr>
        <w:trPr>
          <w:trHeight w:val="3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2216638</w:t>
            </w:r>
          </w:p>
        </w:tc>
      </w:tr>
      <w:tr>
        <w:trPr>
          <w:trHeight w:val="72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2078954</w:t>
            </w:r>
          </w:p>
        </w:tc>
      </w:tr>
      <w:tr>
        <w:trPr>
          <w:trHeight w:val="72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2078954</w:t>
            </w:r>
          </w:p>
        </w:tc>
      </w:tr>
      <w:tr>
        <w:trPr>
          <w:trHeight w:val="72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137684</w:t>
            </w:r>
          </w:p>
        </w:tc>
      </w:tr>
      <w:tr>
        <w:trPr>
          <w:trHeight w:val="11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жүйесін ақпараттандыру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32050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оқу-әдiстемелiк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35549</w:t>
            </w:r>
          </w:p>
        </w:tc>
      </w:tr>
      <w:tr>
        <w:trPr>
          <w:trHeight w:val="11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олимпиадаларын және мектептен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өткiзу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</w:t>
            </w:r>
          </w:p>
        </w:tc>
      </w:tr>
      <w:tr>
        <w:trPr>
          <w:trHeight w:val="3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жетім баланы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(жетім балаларды) және ата-аналарының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қамқорынсыз қалған баланы (балаларды)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күтіп-ұстауға асыраушыларына ай сайынғы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ақшалай қаражат төлемдері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54029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үйде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жабдықпен, бағдарламалық қамтыммен қамтамасыз ету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13094</w:t>
            </w:r>
          </w:p>
        </w:tc>
      </w:tr>
      <w:tr>
        <w:trPr>
          <w:trHeight w:val="42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680584</w:t>
            </w:r>
          </w:p>
        </w:tc>
      </w:tr>
      <w:tr>
        <w:trPr>
          <w:trHeight w:val="3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635344</w:t>
            </w:r>
          </w:p>
        </w:tc>
      </w:tr>
      <w:tr>
        <w:trPr>
          <w:trHeight w:val="10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473670</w:t>
            </w:r>
          </w:p>
        </w:tc>
      </w:tr>
      <w:tr>
        <w:trPr>
          <w:trHeight w:val="3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141235</w:t>
            </w:r>
          </w:p>
        </w:tc>
      </w:tr>
      <w:tr>
        <w:trPr>
          <w:trHeight w:val="18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сақтау, білім беру, әлеуметтік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ету, мәдениет және спорт мамандарына отын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алуға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заңнамасына сәйкес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2735</w:t>
            </w:r>
          </w:p>
        </w:tc>
      </w:tr>
      <w:tr>
        <w:trPr>
          <w:trHeight w:val="3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21898</w:t>
            </w:r>
          </w:p>
        </w:tc>
      </w:tr>
      <w:tr>
        <w:trPr>
          <w:trHeight w:val="3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60090</w:t>
            </w:r>
          </w:p>
        </w:tc>
      </w:tr>
      <w:tr>
        <w:trPr>
          <w:trHeight w:val="10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42400</w:t>
            </w:r>
          </w:p>
        </w:tc>
      </w:tr>
      <w:tr>
        <w:trPr>
          <w:trHeight w:val="7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10457</w:t>
            </w:r>
          </w:p>
        </w:tc>
      </w:tr>
      <w:tr>
        <w:trPr>
          <w:trHeight w:val="72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33812</w:t>
            </w:r>
          </w:p>
        </w:tc>
      </w:tr>
      <w:tr>
        <w:trPr>
          <w:trHeight w:val="7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47689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85462</w:t>
            </w:r>
          </w:p>
        </w:tc>
      </w:tr>
      <w:tr>
        <w:trPr>
          <w:trHeight w:val="7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27892</w:t>
            </w:r>
          </w:p>
        </w:tc>
      </w:tr>
      <w:tr>
        <w:trPr>
          <w:trHeight w:val="7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161674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өкілдік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білім беру ұйымдарының күндізгі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нысанында білім алушылар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тәрбиеленушілерді қоғамдық көлікте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(таксиден басқа) жеңілдікпен жол жүру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түрінде әлеуметтік қолдау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161674</w:t>
            </w:r>
          </w:p>
        </w:tc>
      </w:tr>
      <w:tr>
        <w:trPr>
          <w:trHeight w:val="7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45240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45240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және халық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іске асыру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40649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4591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5246112</w:t>
            </w:r>
          </w:p>
        </w:tc>
      </w:tr>
      <w:tr>
        <w:trPr>
          <w:trHeight w:val="3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1760928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1750800</w:t>
            </w:r>
          </w:p>
        </w:tc>
      </w:tr>
      <w:tr>
        <w:trPr>
          <w:trHeight w:val="10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үйін жобалау, салу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476421</w:t>
            </w:r>
          </w:p>
        </w:tc>
      </w:tr>
      <w:tr>
        <w:trPr>
          <w:trHeight w:val="11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жобалау, дамыту, жайластыру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780379</w:t>
            </w:r>
          </w:p>
        </w:tc>
      </w:tr>
      <w:tr>
        <w:trPr>
          <w:trHeight w:val="42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494000</w:t>
            </w:r>
          </w:p>
        </w:tc>
      </w:tr>
      <w:tr>
        <w:trPr>
          <w:trHeight w:val="4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инспекциясы бөлімі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10128</w:t>
            </w:r>
          </w:p>
        </w:tc>
      </w:tr>
      <w:tr>
        <w:trPr>
          <w:trHeight w:val="11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10128</w:t>
            </w:r>
          </w:p>
        </w:tc>
      </w:tr>
      <w:tr>
        <w:trPr>
          <w:trHeight w:val="3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1355973</w:t>
            </w:r>
          </w:p>
        </w:tc>
      </w:tr>
      <w:tr>
        <w:trPr>
          <w:trHeight w:val="14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1355973</w:t>
            </w:r>
          </w:p>
        </w:tc>
      </w:tr>
      <w:tr>
        <w:trPr>
          <w:trHeight w:val="7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7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645973</w:t>
            </w:r>
          </w:p>
        </w:tc>
      </w:tr>
      <w:tr>
        <w:trPr>
          <w:trHeight w:val="3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680000</w:t>
            </w:r>
          </w:p>
        </w:tc>
      </w:tr>
      <w:tr>
        <w:trPr>
          <w:trHeight w:val="37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2129211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2129211</w:t>
            </w:r>
          </w:p>
        </w:tc>
      </w:tr>
      <w:tr>
        <w:trPr>
          <w:trHeight w:val="3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289897</w:t>
            </w:r>
          </w:p>
        </w:tc>
      </w:tr>
      <w:tr>
        <w:trPr>
          <w:trHeight w:val="3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117666</w:t>
            </w:r>
          </w:p>
        </w:tc>
      </w:tr>
      <w:tr>
        <w:trPr>
          <w:trHeight w:val="72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жоқтарды жерлеу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47624</w:t>
            </w:r>
          </w:p>
        </w:tc>
      </w:tr>
      <w:tr>
        <w:trPr>
          <w:trHeight w:val="72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1674024</w:t>
            </w:r>
          </w:p>
        </w:tc>
      </w:tr>
      <w:tr>
        <w:trPr>
          <w:trHeight w:val="72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кеңістiк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147969</w:t>
            </w:r>
          </w:p>
        </w:tc>
      </w:tr>
      <w:tr>
        <w:trPr>
          <w:trHeight w:val="3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68391</w:t>
            </w:r>
          </w:p>
        </w:tc>
      </w:tr>
      <w:tr>
        <w:trPr>
          <w:trHeight w:val="7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саясат,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68391</w:t>
            </w:r>
          </w:p>
        </w:tc>
      </w:tr>
      <w:tr>
        <w:trPr>
          <w:trHeight w:val="3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68391</w:t>
            </w:r>
          </w:p>
        </w:tc>
      </w:tr>
      <w:tr>
        <w:trPr>
          <w:trHeight w:val="3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8646</w:t>
            </w:r>
          </w:p>
        </w:tc>
      </w:tr>
      <w:tr>
        <w:trPr>
          <w:trHeight w:val="72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8646</w:t>
            </w:r>
          </w:p>
        </w:tc>
      </w:tr>
      <w:tr>
        <w:trPr>
          <w:trHeight w:val="75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өткiзу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7387</w:t>
            </w:r>
          </w:p>
        </w:tc>
      </w:tr>
      <w:tr>
        <w:trPr>
          <w:trHeight w:val="12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 жарыстарына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</w:t>
            </w:r>
          </w:p>
        </w:tc>
      </w:tr>
      <w:tr>
        <w:trPr>
          <w:trHeight w:val="3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52884</w:t>
            </w:r>
          </w:p>
        </w:tc>
      </w:tr>
      <w:tr>
        <w:trPr>
          <w:trHeight w:val="72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38681</w:t>
            </w:r>
          </w:p>
        </w:tc>
      </w:tr>
      <w:tr>
        <w:trPr>
          <w:trHeight w:val="72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iстеуi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34080</w:t>
            </w:r>
          </w:p>
        </w:tc>
      </w:tr>
      <w:tr>
        <w:trPr>
          <w:trHeight w:val="72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4601</w:t>
            </w:r>
          </w:p>
        </w:tc>
      </w:tr>
      <w:tr>
        <w:trPr>
          <w:trHeight w:val="75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14203</w:t>
            </w:r>
          </w:p>
        </w:tc>
      </w:tr>
      <w:tr>
        <w:trPr>
          <w:trHeight w:val="7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саясат жүргізу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8828</w:t>
            </w:r>
          </w:p>
        </w:tc>
      </w:tr>
      <w:tr>
        <w:trPr>
          <w:trHeight w:val="72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саясатты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5375</w:t>
            </w:r>
          </w:p>
        </w:tc>
      </w:tr>
      <w:tr>
        <w:trPr>
          <w:trHeight w:val="10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кеңiстiктi ұйымдастыру жөнiндегi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18048</w:t>
            </w:r>
          </w:p>
        </w:tc>
      </w:tr>
      <w:tr>
        <w:trPr>
          <w:trHeight w:val="7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7359</w:t>
            </w:r>
          </w:p>
        </w:tc>
      </w:tr>
      <w:tr>
        <w:trPr>
          <w:trHeight w:val="11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7359</w:t>
            </w:r>
          </w:p>
        </w:tc>
      </w:tr>
      <w:tr>
        <w:trPr>
          <w:trHeight w:val="67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10689</w:t>
            </w:r>
          </w:p>
        </w:tc>
      </w:tr>
      <w:tr>
        <w:trPr>
          <w:trHeight w:val="14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8760</w:t>
            </w:r>
          </w:p>
        </w:tc>
      </w:tr>
      <w:tr>
        <w:trPr>
          <w:trHeight w:val="72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iске асыру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</w:t>
            </w:r>
          </w:p>
        </w:tc>
      </w:tr>
      <w:tr>
        <w:trPr>
          <w:trHeight w:val="37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35105</w:t>
            </w:r>
          </w:p>
        </w:tc>
      </w:tr>
      <w:tr>
        <w:trPr>
          <w:trHeight w:val="3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11398</w:t>
            </w:r>
          </w:p>
        </w:tc>
      </w:tr>
      <w:tr>
        <w:trPr>
          <w:trHeight w:val="72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</w:t>
            </w:r>
          </w:p>
        </w:tc>
      </w:tr>
      <w:tr>
        <w:trPr>
          <w:trHeight w:val="72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</w:t>
            </w:r>
          </w:p>
        </w:tc>
      </w:tr>
      <w:tr>
        <w:trPr>
          <w:trHeight w:val="7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бөлімі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8435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8435</w:t>
            </w:r>
          </w:p>
        </w:tc>
      </w:tr>
      <w:tr>
        <w:trPr>
          <w:trHeight w:val="72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жоюды ұйымдастыру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</w:p>
        </w:tc>
      </w:tr>
      <w:tr>
        <w:trPr>
          <w:trHeight w:val="11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 мен шикізаттың құнын иелеріне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72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іс-шараларды жүргізу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</w:p>
        </w:tc>
      </w:tr>
      <w:tr>
        <w:trPr>
          <w:trHeight w:val="3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13379</w:t>
            </w:r>
          </w:p>
        </w:tc>
      </w:tr>
      <w:tr>
        <w:trPr>
          <w:trHeight w:val="75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бөлімі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13379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13379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13379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 қызметтер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10328</w:t>
            </w:r>
          </w:p>
        </w:tc>
      </w:tr>
      <w:tr>
        <w:trPr>
          <w:trHeight w:val="1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10328</w:t>
            </w:r>
          </w:p>
        </w:tc>
      </w:tr>
      <w:tr>
        <w:trPr>
          <w:trHeight w:val="3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10328</w:t>
            </w:r>
          </w:p>
        </w:tc>
      </w:tr>
      <w:tr>
        <w:trPr>
          <w:trHeight w:val="72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106136</w:t>
            </w:r>
          </w:p>
        </w:tc>
      </w:tr>
      <w:tr>
        <w:trPr>
          <w:trHeight w:val="3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106136</w:t>
            </w:r>
          </w:p>
        </w:tc>
      </w:tr>
      <w:tr>
        <w:trPr>
          <w:trHeight w:val="7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17196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17196</w:t>
            </w:r>
          </w:p>
        </w:tc>
      </w:tr>
      <w:tr>
        <w:trPr>
          <w:trHeight w:val="72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 бөлімі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88940</w:t>
            </w:r>
          </w:p>
        </w:tc>
      </w:tr>
      <w:tr>
        <w:trPr>
          <w:trHeight w:val="10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8940</w:t>
            </w:r>
          </w:p>
        </w:tc>
      </w:tr>
      <w:tr>
        <w:trPr>
          <w:trHeight w:val="10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бас жоспарлары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схемаларын әзірлеу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</w:p>
        </w:tc>
      </w:tr>
      <w:tr>
        <w:trPr>
          <w:trHeight w:val="37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344005</w:t>
            </w:r>
          </w:p>
        </w:tc>
      </w:tr>
      <w:tr>
        <w:trPr>
          <w:trHeight w:val="37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344005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344005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344005</w:t>
            </w:r>
          </w:p>
        </w:tc>
      </w:tr>
      <w:tr>
        <w:trPr>
          <w:trHeight w:val="37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129961</w:t>
            </w:r>
          </w:p>
        </w:tc>
      </w:tr>
      <w:tr>
        <w:trPr>
          <w:trHeight w:val="75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6380</w:t>
            </w:r>
          </w:p>
        </w:tc>
      </w:tr>
      <w:tr>
        <w:trPr>
          <w:trHeight w:val="75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6380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6380</w:t>
            </w:r>
          </w:p>
        </w:tc>
      </w:tr>
      <w:tr>
        <w:trPr>
          <w:trHeight w:val="3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123581</w:t>
            </w:r>
          </w:p>
        </w:tc>
      </w:tr>
      <w:tr>
        <w:trPr>
          <w:trHeight w:val="72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10128</w:t>
            </w:r>
          </w:p>
        </w:tc>
      </w:tr>
      <w:tr>
        <w:trPr>
          <w:trHeight w:val="7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10128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84425</w:t>
            </w:r>
          </w:p>
        </w:tc>
      </w:tr>
      <w:tr>
        <w:trPr>
          <w:trHeight w:val="15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41425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ретінде "Өңірлерді дамыту"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өңірлердің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дамуына жәрдемдесу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 іске асыруда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округтарды жайластыру мәселелерін шешу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іс-шараларды іске асыру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43000</w:t>
            </w:r>
          </w:p>
        </w:tc>
      </w:tr>
      <w:tr>
        <w:trPr>
          <w:trHeight w:val="72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29028</w:t>
            </w:r>
          </w:p>
        </w:tc>
      </w:tr>
      <w:tr>
        <w:trPr>
          <w:trHeight w:val="72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29028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1"/>
        <w:gridCol w:w="551"/>
        <w:gridCol w:w="672"/>
        <w:gridCol w:w="653"/>
        <w:gridCol w:w="8508"/>
        <w:gridCol w:w="2105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</w:t>
            </w:r>
          </w:p>
        </w:tc>
      </w:tr>
      <w:tr>
        <w:trPr>
          <w:trHeight w:val="3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</w:t>
            </w:r>
          </w:p>
        </w:tc>
      </w:tr>
      <w:tr>
        <w:trPr>
          <w:trHeight w:val="39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</w:t>
            </w:r>
          </w:p>
        </w:tc>
      </w:tr>
      <w:tr>
        <w:trPr>
          <w:trHeight w:val="76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</w:t>
            </w:r>
          </w:p>
        </w:tc>
      </w:tr>
      <w:tr>
        <w:trPr>
          <w:trHeight w:val="7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үшін бюджеттік кредиттер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513"/>
        <w:gridCol w:w="673"/>
        <w:gridCol w:w="9173"/>
        <w:gridCol w:w="2093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V.Бюджеттің тапшылығы (профициті)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-9708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VI.Бюджеттің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(профицитті пайдалану)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494000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494000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494000</w:t>
            </w:r>
          </w:p>
        </w:tc>
      </w:tr>
    </w:tbl>
    <w:bookmarkStart w:name="z2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Қалалық мәслихаттың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 желтоқсандағы "Талдықорған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қаласының 2012-2014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320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3-қосымша</w:t>
      </w:r>
    </w:p>
    <w:bookmarkEnd w:id="5"/>
    <w:bookmarkStart w:name="z2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Талдықорған қаласының 2014 жылға арналған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2"/>
        <w:gridCol w:w="512"/>
        <w:gridCol w:w="553"/>
        <w:gridCol w:w="9372"/>
        <w:gridCol w:w="2171"/>
      </w:tblGrid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11789516</w:t>
            </w:r>
          </w:p>
        </w:tc>
      </w:tr>
      <w:tr>
        <w:trPr>
          <w:trHeight w:val="3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1040601</w:t>
            </w:r>
          </w:p>
        </w:tc>
      </w:tr>
      <w:tr>
        <w:trPr>
          <w:trHeight w:val="34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650000</w:t>
            </w:r>
          </w:p>
        </w:tc>
      </w:tr>
      <w:tr>
        <w:trPr>
          <w:trHeight w:val="3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268000</w:t>
            </w:r>
          </w:p>
        </w:tc>
      </w:tr>
      <w:tr>
        <w:trPr>
          <w:trHeight w:val="34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</w:t>
            </w:r>
          </w:p>
        </w:tc>
      </w:tr>
      <w:tr>
        <w:trPr>
          <w:trHeight w:val="34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271500</w:t>
            </w:r>
          </w:p>
        </w:tc>
      </w:tr>
      <w:tr>
        <w:trPr>
          <w:trHeight w:val="34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2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170550</w:t>
            </w:r>
          </w:p>
        </w:tc>
      </w:tr>
      <w:tr>
        <w:trPr>
          <w:trHeight w:val="34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30950</w:t>
            </w:r>
          </w:p>
        </w:tc>
      </w:tr>
      <w:tr>
        <w:trPr>
          <w:trHeight w:val="70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түсетiн түсiмдер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</w:t>
            </w:r>
          </w:p>
        </w:tc>
      </w:tr>
      <w:tr>
        <w:trPr>
          <w:trHeight w:val="73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алынатын алымдар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96600</w:t>
            </w:r>
          </w:p>
        </w:tc>
      </w:tr>
      <w:tr>
        <w:trPr>
          <w:trHeight w:val="34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міндетті төлемдер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220051</w:t>
            </w:r>
          </w:p>
        </w:tc>
      </w:tr>
      <w:tr>
        <w:trPr>
          <w:trHeight w:val="34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220051</w:t>
            </w:r>
          </w:p>
        </w:tc>
      </w:tr>
      <w:tr>
        <w:trPr>
          <w:trHeight w:val="34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71700</w:t>
            </w:r>
          </w:p>
        </w:tc>
      </w:tr>
      <w:tr>
        <w:trPr>
          <w:trHeight w:val="39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16400</w:t>
            </w:r>
          </w:p>
        </w:tc>
      </w:tr>
      <w:tr>
        <w:trPr>
          <w:trHeight w:val="69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бөлігінің түсімдері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9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 Банкінің бюджетінен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(шығыстар 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салатын айыппұлдар, өсімпұлдар, санкциялар,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өндіріп алулар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4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40300</w:t>
            </w:r>
          </w:p>
        </w:tc>
      </w:tr>
      <w:tr>
        <w:trPr>
          <w:trHeight w:val="39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40300</w:t>
            </w:r>
          </w:p>
        </w:tc>
      </w:tr>
      <w:tr>
        <w:trPr>
          <w:trHeight w:val="3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116500</w:t>
            </w:r>
          </w:p>
        </w:tc>
      </w:tr>
      <w:tr>
        <w:trPr>
          <w:trHeight w:val="72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сату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43000</w:t>
            </w:r>
          </w:p>
        </w:tc>
      </w:tr>
      <w:tr>
        <w:trPr>
          <w:trHeight w:val="70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сату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43000</w:t>
            </w:r>
          </w:p>
        </w:tc>
      </w:tr>
      <w:tr>
        <w:trPr>
          <w:trHeight w:val="34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73500</w:t>
            </w:r>
          </w:p>
        </w:tc>
      </w:tr>
      <w:tr>
        <w:trPr>
          <w:trHeight w:val="40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73500</w:t>
            </w:r>
          </w:p>
        </w:tc>
      </w:tr>
      <w:tr>
        <w:trPr>
          <w:trHeight w:val="34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10560715</w:t>
            </w:r>
          </w:p>
        </w:tc>
      </w:tr>
      <w:tr>
        <w:trPr>
          <w:trHeight w:val="70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10560715</w:t>
            </w:r>
          </w:p>
        </w:tc>
      </w:tr>
      <w:tr>
        <w:trPr>
          <w:trHeight w:val="34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10560715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1"/>
        <w:gridCol w:w="512"/>
        <w:gridCol w:w="732"/>
        <w:gridCol w:w="673"/>
        <w:gridCol w:w="8442"/>
        <w:gridCol w:w="2130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11781742</w:t>
            </w:r>
          </w:p>
        </w:tc>
      </w:tr>
      <w:tr>
        <w:trPr>
          <w:trHeight w:val="39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180197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өкiлдiк,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137910</w:t>
            </w:r>
          </w:p>
        </w:tc>
      </w:tr>
      <w:tr>
        <w:trPr>
          <w:trHeight w:val="72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14705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14705</w:t>
            </w:r>
          </w:p>
        </w:tc>
      </w:tr>
      <w:tr>
        <w:trPr>
          <w:trHeight w:val="72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99169</w:t>
            </w:r>
          </w:p>
        </w:tc>
      </w:tr>
      <w:tr>
        <w:trPr>
          <w:trHeight w:val="72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92300</w:t>
            </w:r>
          </w:p>
        </w:tc>
      </w:tr>
      <w:tr>
        <w:trPr>
          <w:trHeight w:val="3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6869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24036</w:t>
            </w:r>
          </w:p>
        </w:tc>
      </w:tr>
      <w:tr>
        <w:trPr>
          <w:trHeight w:val="28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24036</w:t>
            </w:r>
          </w:p>
        </w:tc>
      </w:tr>
      <w:tr>
        <w:trPr>
          <w:trHeight w:val="3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20799</w:t>
            </w:r>
          </w:p>
        </w:tc>
      </w:tr>
      <w:tr>
        <w:trPr>
          <w:trHeight w:val="72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20799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 орындау және 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18387</w:t>
            </w:r>
          </w:p>
        </w:tc>
      </w:tr>
      <w:tr>
        <w:trPr>
          <w:trHeight w:val="72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</w:t>
            </w:r>
          </w:p>
        </w:tc>
      </w:tr>
      <w:tr>
        <w:trPr>
          <w:trHeight w:val="3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21488</w:t>
            </w:r>
          </w:p>
        </w:tc>
      </w:tr>
      <w:tr>
        <w:trPr>
          <w:trHeight w:val="75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21488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мен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ауданды (облыстық маңызы бар қаланы)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21488</w:t>
            </w:r>
          </w:p>
        </w:tc>
      </w:tr>
      <w:tr>
        <w:trPr>
          <w:trHeight w:val="3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960165</w:t>
            </w:r>
          </w:p>
        </w:tc>
      </w:tr>
      <w:tr>
        <w:trPr>
          <w:trHeight w:val="3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</w:t>
            </w:r>
          </w:p>
        </w:tc>
      </w:tr>
      <w:tr>
        <w:trPr>
          <w:trHeight w:val="72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</w:t>
            </w:r>
          </w:p>
        </w:tc>
      </w:tr>
      <w:tr>
        <w:trPr>
          <w:trHeight w:val="72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</w:t>
            </w:r>
          </w:p>
        </w:tc>
      </w:tr>
      <w:tr>
        <w:trPr>
          <w:trHeight w:val="73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959153</w:t>
            </w:r>
          </w:p>
        </w:tc>
      </w:tr>
      <w:tr>
        <w:trPr>
          <w:trHeight w:val="72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959153</w:t>
            </w:r>
          </w:p>
        </w:tc>
      </w:tr>
      <w:tr>
        <w:trPr>
          <w:trHeight w:val="9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 алдын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жою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959153</w:t>
            </w:r>
          </w:p>
        </w:tc>
      </w:tr>
      <w:tr>
        <w:trPr>
          <w:trHeight w:val="72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сот, қылмыстық-атқару қызметі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63874</w:t>
            </w:r>
          </w:p>
        </w:tc>
      </w:tr>
      <w:tr>
        <w:trPr>
          <w:trHeight w:val="3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63874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63874</w:t>
            </w:r>
          </w:p>
        </w:tc>
      </w:tr>
      <w:tr>
        <w:trPr>
          <w:trHeight w:val="72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қауiпсiздiгін қамтамасыз ету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63874</w:t>
            </w:r>
          </w:p>
        </w:tc>
      </w:tr>
      <w:tr>
        <w:trPr>
          <w:trHeight w:val="3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5335072</w:t>
            </w:r>
          </w:p>
        </w:tc>
      </w:tr>
      <w:tr>
        <w:trPr>
          <w:trHeight w:val="3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689022</w:t>
            </w:r>
          </w:p>
        </w:tc>
      </w:tr>
      <w:tr>
        <w:trPr>
          <w:trHeight w:val="72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689022</w:t>
            </w:r>
          </w:p>
        </w:tc>
      </w:tr>
      <w:tr>
        <w:trPr>
          <w:trHeight w:val="70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689022</w:t>
            </w:r>
          </w:p>
        </w:tc>
      </w:tr>
      <w:tr>
        <w:trPr>
          <w:trHeight w:val="75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4068906</w:t>
            </w:r>
          </w:p>
        </w:tc>
      </w:tr>
      <w:tr>
        <w:trPr>
          <w:trHeight w:val="106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2372</w:t>
            </w:r>
          </w:p>
        </w:tc>
      </w:tr>
      <w:tr>
        <w:trPr>
          <w:trHeight w:val="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кері алып келуді ұйымдастыру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2372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4066534</w:t>
            </w:r>
          </w:p>
        </w:tc>
      </w:tr>
      <w:tr>
        <w:trPr>
          <w:trHeight w:val="3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3934445</w:t>
            </w:r>
          </w:p>
        </w:tc>
      </w:tr>
      <w:tr>
        <w:trPr>
          <w:trHeight w:val="3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132089</w:t>
            </w:r>
          </w:p>
        </w:tc>
      </w:tr>
      <w:tr>
        <w:trPr>
          <w:trHeight w:val="3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577144</w:t>
            </w:r>
          </w:p>
        </w:tc>
      </w:tr>
      <w:tr>
        <w:trPr>
          <w:trHeight w:val="72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</w:tr>
      <w:tr>
        <w:trPr>
          <w:trHeight w:val="72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</w:tr>
      <w:tr>
        <w:trPr>
          <w:trHeight w:val="72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77144</w:t>
            </w:r>
          </w:p>
        </w:tc>
      </w:tr>
      <w:tr>
        <w:trPr>
          <w:trHeight w:val="12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жүйесін ақпараттандыру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34294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оқу-әдiстемелiк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38038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олимпиадаларын және мектептен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өткiзу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3169</w:t>
            </w:r>
          </w:p>
        </w:tc>
      </w:tr>
      <w:tr>
        <w:trPr>
          <w:trHeight w:val="58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үйде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жабдықпен,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 қамтыммен қамтамасыз ету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</w:t>
            </w:r>
          </w:p>
        </w:tc>
      </w:tr>
      <w:tr>
        <w:trPr>
          <w:trHeight w:val="75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722715</w:t>
            </w:r>
          </w:p>
        </w:tc>
      </w:tr>
      <w:tr>
        <w:trPr>
          <w:trHeight w:val="3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675912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502921</w:t>
            </w:r>
          </w:p>
        </w:tc>
      </w:tr>
      <w:tr>
        <w:trPr>
          <w:trHeight w:val="3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157190</w:t>
            </w:r>
          </w:p>
        </w:tc>
      </w:tr>
      <w:tr>
        <w:trPr>
          <w:trHeight w:val="18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сақтау, білім беру, әлеуметтік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ету, мәдениет және спорт мамандарына отын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алуға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заңнамасына сәйкес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2926</w:t>
            </w:r>
          </w:p>
        </w:tc>
      </w:tr>
      <w:tr>
        <w:trPr>
          <w:trHeight w:val="39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23427</w:t>
            </w:r>
          </w:p>
        </w:tc>
      </w:tr>
      <w:tr>
        <w:trPr>
          <w:trHeight w:val="42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64296</w:t>
            </w:r>
          </w:p>
        </w:tc>
      </w:tr>
      <w:tr>
        <w:trPr>
          <w:trHeight w:val="43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43740</w:t>
            </w:r>
          </w:p>
        </w:tc>
      </w:tr>
      <w:tr>
        <w:trPr>
          <w:trHeight w:val="73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11189</w:t>
            </w:r>
          </w:p>
        </w:tc>
      </w:tr>
      <w:tr>
        <w:trPr>
          <w:trHeight w:val="72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31051</w:t>
            </w:r>
          </w:p>
        </w:tc>
      </w:tr>
      <w:tr>
        <w:trPr>
          <w:trHeight w:val="72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52782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87570</w:t>
            </w:r>
          </w:p>
        </w:tc>
      </w:tr>
      <w:tr>
        <w:trPr>
          <w:trHeight w:val="76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28750</w:t>
            </w:r>
          </w:p>
        </w:tc>
      </w:tr>
      <w:tr>
        <w:trPr>
          <w:trHeight w:val="72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172991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өкілдік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білім беру ұйымдарының күндізгі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нысанында білім алушылар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тәрбиеленушілерді қоғамдық көлікте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(таксиден басқа) жеңілдікпен жол жүру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түрінде әлеуметтік қолдау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172991</w:t>
            </w:r>
          </w:p>
        </w:tc>
      </w:tr>
      <w:tr>
        <w:trPr>
          <w:trHeight w:val="73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46803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46803</w:t>
            </w:r>
          </w:p>
        </w:tc>
      </w:tr>
      <w:tr>
        <w:trPr>
          <w:trHeight w:val="57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және халық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іске асыру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41861</w:t>
            </w:r>
          </w:p>
        </w:tc>
      </w:tr>
      <w:tr>
        <w:trPr>
          <w:trHeight w:val="10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4942</w:t>
            </w:r>
          </w:p>
        </w:tc>
      </w:tr>
      <w:tr>
        <w:trPr>
          <w:trHeight w:val="3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3799580</w:t>
            </w:r>
          </w:p>
        </w:tc>
      </w:tr>
      <w:tr>
        <w:trPr>
          <w:trHeight w:val="3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683286</w:t>
            </w:r>
          </w:p>
        </w:tc>
      </w:tr>
      <w:tr>
        <w:trPr>
          <w:trHeight w:val="73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672921</w:t>
            </w:r>
          </w:p>
        </w:tc>
      </w:tr>
      <w:tr>
        <w:trPr>
          <w:trHeight w:val="106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үйін жобалау, салу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476421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жобалау, дамыту, жайластыру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196500</w:t>
            </w:r>
          </w:p>
        </w:tc>
      </w:tr>
      <w:tr>
        <w:trPr>
          <w:trHeight w:val="42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инспекциясы бөлімі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10365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10365</w:t>
            </w:r>
          </w:p>
        </w:tc>
      </w:tr>
      <w:tr>
        <w:trPr>
          <w:trHeight w:val="3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1579294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1414481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1274481</w:t>
            </w:r>
          </w:p>
        </w:tc>
      </w:tr>
      <w:tr>
        <w:trPr>
          <w:trHeight w:val="39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76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164813</w:t>
            </w:r>
          </w:p>
        </w:tc>
      </w:tr>
      <w:tr>
        <w:trPr>
          <w:trHeight w:val="3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164813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1537000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1537000</w:t>
            </w:r>
          </w:p>
        </w:tc>
      </w:tr>
      <w:tr>
        <w:trPr>
          <w:trHeight w:val="3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310189</w:t>
            </w:r>
          </w:p>
        </w:tc>
      </w:tr>
      <w:tr>
        <w:trPr>
          <w:trHeight w:val="3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125903</w:t>
            </w:r>
          </w:p>
        </w:tc>
      </w:tr>
      <w:tr>
        <w:trPr>
          <w:trHeight w:val="72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жоқтарды жерлеу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50958</w:t>
            </w:r>
          </w:p>
        </w:tc>
      </w:tr>
      <w:tr>
        <w:trPr>
          <w:trHeight w:val="8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1049950</w:t>
            </w:r>
          </w:p>
        </w:tc>
      </w:tr>
      <w:tr>
        <w:trPr>
          <w:trHeight w:val="73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кеңістiк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151948</w:t>
            </w:r>
          </w:p>
        </w:tc>
      </w:tr>
      <w:tr>
        <w:trPr>
          <w:trHeight w:val="3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69826</w:t>
            </w:r>
          </w:p>
        </w:tc>
      </w:tr>
      <w:tr>
        <w:trPr>
          <w:trHeight w:val="76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саясат,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69826</w:t>
            </w:r>
          </w:p>
        </w:tc>
      </w:tr>
      <w:tr>
        <w:trPr>
          <w:trHeight w:val="3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69826</w:t>
            </w:r>
          </w:p>
        </w:tc>
      </w:tr>
      <w:tr>
        <w:trPr>
          <w:trHeight w:val="3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9252</w:t>
            </w:r>
          </w:p>
        </w:tc>
      </w:tr>
      <w:tr>
        <w:trPr>
          <w:trHeight w:val="72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9252</w:t>
            </w:r>
          </w:p>
        </w:tc>
      </w:tr>
      <w:tr>
        <w:trPr>
          <w:trHeight w:val="75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өткiзу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7904</w:t>
            </w:r>
          </w:p>
        </w:tc>
      </w:tr>
      <w:tr>
        <w:trPr>
          <w:trHeight w:val="147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 жарыстарына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</w:t>
            </w:r>
          </w:p>
        </w:tc>
      </w:tr>
      <w:tr>
        <w:trPr>
          <w:trHeight w:val="3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54303</w:t>
            </w:r>
          </w:p>
        </w:tc>
      </w:tr>
      <w:tr>
        <w:trPr>
          <w:trHeight w:val="75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39106</w:t>
            </w:r>
          </w:p>
        </w:tc>
      </w:tr>
      <w:tr>
        <w:trPr>
          <w:trHeight w:val="73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iстеуi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34388</w:t>
            </w:r>
          </w:p>
        </w:tc>
      </w:tr>
      <w:tr>
        <w:trPr>
          <w:trHeight w:val="72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4718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15197</w:t>
            </w:r>
          </w:p>
        </w:tc>
      </w:tr>
      <w:tr>
        <w:trPr>
          <w:trHeight w:val="70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саясат жүргізу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9445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саясатты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5752</w:t>
            </w:r>
          </w:p>
        </w:tc>
      </w:tr>
      <w:tr>
        <w:trPr>
          <w:trHeight w:val="13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кеңiстiктi ұйымдастыру жөнiндегi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18567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7502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7502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11065</w:t>
            </w:r>
          </w:p>
        </w:tc>
      </w:tr>
      <w:tr>
        <w:trPr>
          <w:trHeight w:val="7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9001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iске асыру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38064</w:t>
            </w:r>
          </w:p>
        </w:tc>
      </w:tr>
      <w:tr>
        <w:trPr>
          <w:trHeight w:val="3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12020</w:t>
            </w:r>
          </w:p>
        </w:tc>
      </w:tr>
      <w:tr>
        <w:trPr>
          <w:trHeight w:val="72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</w:t>
            </w:r>
          </w:p>
        </w:tc>
      </w:tr>
      <w:tr>
        <w:trPr>
          <w:trHeight w:val="72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</w:t>
            </w:r>
          </w:p>
        </w:tc>
      </w:tr>
      <w:tr>
        <w:trPr>
          <w:trHeight w:val="72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бөлімі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8674</w:t>
            </w:r>
          </w:p>
        </w:tc>
      </w:tr>
      <w:tr>
        <w:trPr>
          <w:trHeight w:val="7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8674</w:t>
            </w:r>
          </w:p>
        </w:tc>
      </w:tr>
      <w:tr>
        <w:trPr>
          <w:trHeight w:val="72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</w:t>
            </w:r>
          </w:p>
        </w:tc>
      </w:tr>
      <w:tr>
        <w:trPr>
          <w:trHeight w:val="72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жоюды ұйымдастыру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</w:p>
        </w:tc>
      </w:tr>
      <w:tr>
        <w:trPr>
          <w:trHeight w:val="106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 мен шикізаттың құнын иелеріне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75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іс-шараларды жүргізу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3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15199</w:t>
            </w:r>
          </w:p>
        </w:tc>
      </w:tr>
      <w:tr>
        <w:trPr>
          <w:trHeight w:val="76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бөлімі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15199</w:t>
            </w:r>
          </w:p>
        </w:tc>
      </w:tr>
      <w:tr>
        <w:trPr>
          <w:trHeight w:val="6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13699</w:t>
            </w:r>
          </w:p>
        </w:tc>
      </w:tr>
      <w:tr>
        <w:trPr>
          <w:trHeight w:val="15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кенттердiң, ауылдардың (селолардың),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округтердiң шекарасын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белгiлеу кезiнде жүргiзiлетiн жерге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 қызметтер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10845</w:t>
            </w:r>
          </w:p>
        </w:tc>
      </w:tr>
      <w:tr>
        <w:trPr>
          <w:trHeight w:val="72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10845</w:t>
            </w:r>
          </w:p>
        </w:tc>
      </w:tr>
      <w:tr>
        <w:trPr>
          <w:trHeight w:val="3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10845</w:t>
            </w:r>
          </w:p>
        </w:tc>
      </w:tr>
      <w:tr>
        <w:trPr>
          <w:trHeight w:val="73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26830</w:t>
            </w:r>
          </w:p>
        </w:tc>
      </w:tr>
      <w:tr>
        <w:trPr>
          <w:trHeight w:val="3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26830</w:t>
            </w:r>
          </w:p>
        </w:tc>
      </w:tr>
      <w:tr>
        <w:trPr>
          <w:trHeight w:val="7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17657</w:t>
            </w:r>
          </w:p>
        </w:tc>
      </w:tr>
      <w:tr>
        <w:trPr>
          <w:trHeight w:val="3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17657</w:t>
            </w:r>
          </w:p>
        </w:tc>
      </w:tr>
      <w:tr>
        <w:trPr>
          <w:trHeight w:val="75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 бөлімі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9173</w:t>
            </w:r>
          </w:p>
        </w:tc>
      </w:tr>
      <w:tr>
        <w:trPr>
          <w:trHeight w:val="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9173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368085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368085</w:t>
            </w:r>
          </w:p>
        </w:tc>
      </w:tr>
      <w:tr>
        <w:trPr>
          <w:trHeight w:val="7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368085</w:t>
            </w:r>
          </w:p>
        </w:tc>
      </w:tr>
      <w:tr>
        <w:trPr>
          <w:trHeight w:val="3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135212</w:t>
            </w:r>
          </w:p>
        </w:tc>
      </w:tr>
      <w:tr>
        <w:trPr>
          <w:trHeight w:val="7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6529</w:t>
            </w:r>
          </w:p>
        </w:tc>
      </w:tr>
      <w:tr>
        <w:trPr>
          <w:trHeight w:val="72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6529</w:t>
            </w:r>
          </w:p>
        </w:tc>
      </w:tr>
      <w:tr>
        <w:trPr>
          <w:trHeight w:val="106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6529</w:t>
            </w:r>
          </w:p>
        </w:tc>
      </w:tr>
      <w:tr>
        <w:trPr>
          <w:trHeight w:val="43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128683</w:t>
            </w:r>
          </w:p>
        </w:tc>
      </w:tr>
      <w:tr>
        <w:trPr>
          <w:trHeight w:val="75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10365</w:t>
            </w:r>
          </w:p>
        </w:tc>
      </w:tr>
      <w:tr>
        <w:trPr>
          <w:trHeight w:val="72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10365</w:t>
            </w:r>
          </w:p>
        </w:tc>
      </w:tr>
      <w:tr>
        <w:trPr>
          <w:trHeight w:val="13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88817</w:t>
            </w:r>
          </w:p>
        </w:tc>
      </w:tr>
      <w:tr>
        <w:trPr>
          <w:trHeight w:val="15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42817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ретінде "Өңірлерді дамыту"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өңірлердің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дамуына жәрдемдесу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 іске асыруда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округтарды жайластыру мәселелерін шешу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іс-шараларды іске асыру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46000</w:t>
            </w:r>
          </w:p>
        </w:tc>
      </w:tr>
      <w:tr>
        <w:trPr>
          <w:trHeight w:val="8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29501</w:t>
            </w:r>
          </w:p>
        </w:tc>
      </w:tr>
      <w:tr>
        <w:trPr>
          <w:trHeight w:val="72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1"/>
        <w:gridCol w:w="551"/>
        <w:gridCol w:w="673"/>
        <w:gridCol w:w="653"/>
        <w:gridCol w:w="8464"/>
        <w:gridCol w:w="2148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</w:t>
            </w:r>
          </w:p>
        </w:tc>
      </w:tr>
      <w:tr>
        <w:trPr>
          <w:trHeight w:val="3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</w:t>
            </w:r>
          </w:p>
        </w:tc>
      </w:tr>
      <w:tr>
        <w:trPr>
          <w:trHeight w:val="39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</w:t>
            </w:r>
          </w:p>
        </w:tc>
      </w:tr>
      <w:tr>
        <w:trPr>
          <w:trHeight w:val="76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</w:t>
            </w:r>
          </w:p>
        </w:tc>
      </w:tr>
      <w:tr>
        <w:trPr>
          <w:trHeight w:val="7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үшін бюджеттік кредиттер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513"/>
        <w:gridCol w:w="673"/>
        <w:gridCol w:w="9113"/>
        <w:gridCol w:w="2173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V.Бюджеттің тапшылығы (профициті)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-9708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VI.Бюджеттің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(профицитті пайдалану)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</w:t>
            </w:r>
          </w:p>
        </w:tc>
      </w:tr>
    </w:tbl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Қалалық мәслихаттың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 желтоқсандағы "Талдықорған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қаласының 2012-2014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320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4-қосымша</w:t>
      </w:r>
    </w:p>
    <w:bookmarkEnd w:id="7"/>
    <w:bookmarkStart w:name="z2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жылға ағымды және дамуға бөлінуімен нысаналы трансферттер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4-қосымша жаңа редакцияда - Алматы облысы Талдықорған қалалық мәслихатының 2012.12.06 </w:t>
      </w:r>
      <w:r>
        <w:rPr>
          <w:rFonts w:ascii="Times New Roman"/>
          <w:b w:val="false"/>
          <w:i w:val="false"/>
          <w:color w:val="ff0000"/>
          <w:sz w:val="28"/>
        </w:rPr>
        <w:t>N 95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 жылдың 1 қаңтарынан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73"/>
        <w:gridCol w:w="2033"/>
      </w:tblGrid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</w:tr>
      <w:tr>
        <w:trPr>
          <w:trHeight w:val="720" w:hRule="atLeast"/>
        </w:trPr>
        <w:tc>
          <w:tcPr>
            <w:tcW w:w="10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 атауы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</w:tr>
      <w:tr>
        <w:trPr>
          <w:trHeight w:val="360" w:hRule="atLeast"/>
        </w:trPr>
        <w:tc>
          <w:tcPr>
            <w:tcW w:w="10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жобалау, салу және (немесе) сатып алу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1486702</w:t>
            </w:r>
          </w:p>
        </w:tc>
      </w:tr>
      <w:tr>
        <w:trPr>
          <w:trHeight w:val="360" w:hRule="atLeast"/>
        </w:trPr>
        <w:tc>
          <w:tcPr>
            <w:tcW w:w="10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56771</w:t>
            </w:r>
          </w:p>
        </w:tc>
      </w:tr>
      <w:tr>
        <w:trPr>
          <w:trHeight w:val="360" w:hRule="atLeast"/>
        </w:trPr>
        <w:tc>
          <w:tcPr>
            <w:tcW w:w="10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115151</w:t>
            </w:r>
          </w:p>
        </w:tc>
      </w:tr>
      <w:tr>
        <w:trPr>
          <w:trHeight w:val="360" w:hRule="atLeast"/>
        </w:trPr>
        <w:tc>
          <w:tcPr>
            <w:tcW w:w="10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және (немесе) сатып алу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1481871</w:t>
            </w:r>
          </w:p>
        </w:tc>
      </w:tr>
      <w:tr>
        <w:trPr>
          <w:trHeight w:val="360" w:hRule="atLeast"/>
        </w:trPr>
        <w:tc>
          <w:tcPr>
            <w:tcW w:w="10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 (құрылыс бөлімі)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195188</w:t>
            </w:r>
          </w:p>
        </w:tc>
      </w:tr>
      <w:tr>
        <w:trPr>
          <w:trHeight w:val="360" w:hRule="atLeast"/>
        </w:trPr>
        <w:tc>
          <w:tcPr>
            <w:tcW w:w="10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 (Тұрғын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537525</w:t>
            </w:r>
          </w:p>
        </w:tc>
      </w:tr>
      <w:tr>
        <w:trPr>
          <w:trHeight w:val="360" w:hRule="atLeast"/>
        </w:trPr>
        <w:tc>
          <w:tcPr>
            <w:tcW w:w="10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Жарғылық капиталды толықтыру. Жылу есептегіш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құрылғыларын сатып алу және орнату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60" w:hRule="atLeast"/>
        </w:trPr>
        <w:tc>
          <w:tcPr>
            <w:tcW w:w="10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3973208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салуға несиелер</w:t>
            </w:r>
          </w:p>
        </w:tc>
      </w:tr>
      <w:tr>
        <w:trPr>
          <w:trHeight w:val="360" w:hRule="atLeast"/>
        </w:trPr>
        <w:tc>
          <w:tcPr>
            <w:tcW w:w="10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924496</w:t>
            </w:r>
          </w:p>
        </w:tc>
      </w:tr>
      <w:tr>
        <w:trPr>
          <w:trHeight w:val="360" w:hRule="atLeast"/>
        </w:trPr>
        <w:tc>
          <w:tcPr>
            <w:tcW w:w="10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 бюджетінің барлығы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4897704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</w:tr>
      <w:tr>
        <w:trPr>
          <w:trHeight w:val="360" w:hRule="atLeast"/>
        </w:trPr>
        <w:tc>
          <w:tcPr>
            <w:tcW w:w="10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Мектептерді ұстау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868052</w:t>
            </w:r>
          </w:p>
        </w:tc>
      </w:tr>
      <w:tr>
        <w:trPr>
          <w:trHeight w:val="360" w:hRule="atLeast"/>
        </w:trPr>
        <w:tc>
          <w:tcPr>
            <w:tcW w:w="10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Химия, физика, биология кабинеттерін жабдықтау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8188</w:t>
            </w:r>
          </w:p>
        </w:tc>
      </w:tr>
      <w:tr>
        <w:trPr>
          <w:trHeight w:val="360" w:hRule="atLeast"/>
        </w:trPr>
        <w:tc>
          <w:tcPr>
            <w:tcW w:w="10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"Балапан" бағдарламасын іске асыру (балабақшалар)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374637</w:t>
            </w:r>
          </w:p>
        </w:tc>
      </w:tr>
      <w:tr>
        <w:trPr>
          <w:trHeight w:val="360" w:hRule="atLeast"/>
        </w:trPr>
        <w:tc>
          <w:tcPr>
            <w:tcW w:w="10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"Балапан" бағдарламасын іске асыру (мектептер)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17217</w:t>
            </w:r>
          </w:p>
        </w:tc>
      </w:tr>
      <w:tr>
        <w:trPr>
          <w:trHeight w:val="360" w:hRule="atLeast"/>
        </w:trPr>
        <w:tc>
          <w:tcPr>
            <w:tcW w:w="10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Мектептерді ұстау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2391633</w:t>
            </w:r>
          </w:p>
        </w:tc>
      </w:tr>
      <w:tr>
        <w:trPr>
          <w:trHeight w:val="360" w:hRule="atLeast"/>
        </w:trPr>
        <w:tc>
          <w:tcPr>
            <w:tcW w:w="10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топтарына әлеуметтік көмек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14230</w:t>
            </w:r>
          </w:p>
        </w:tc>
      </w:tr>
      <w:tr>
        <w:trPr>
          <w:trHeight w:val="360" w:hRule="atLeast"/>
        </w:trPr>
        <w:tc>
          <w:tcPr>
            <w:tcW w:w="10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іс-шараларды жүргізу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</w:tr>
      <w:tr>
        <w:trPr>
          <w:trHeight w:val="360" w:hRule="atLeast"/>
        </w:trPr>
        <w:tc>
          <w:tcPr>
            <w:tcW w:w="10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10008</w:t>
            </w:r>
          </w:p>
        </w:tc>
      </w:tr>
      <w:tr>
        <w:trPr>
          <w:trHeight w:val="360" w:hRule="atLeast"/>
        </w:trPr>
        <w:tc>
          <w:tcPr>
            <w:tcW w:w="10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 паспорттар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13872</w:t>
            </w:r>
          </w:p>
        </w:tc>
      </w:tr>
      <w:tr>
        <w:trPr>
          <w:trHeight w:val="360" w:hRule="atLeast"/>
        </w:trPr>
        <w:tc>
          <w:tcPr>
            <w:tcW w:w="10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жағдайлардың алдын-алу және жою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74483</w:t>
            </w:r>
          </w:p>
        </w:tc>
      </w:tr>
      <w:tr>
        <w:trPr>
          <w:trHeight w:val="360" w:hRule="atLeast"/>
        </w:trPr>
        <w:tc>
          <w:tcPr>
            <w:tcW w:w="10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(скважиналарды тексеру)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60" w:hRule="atLeast"/>
        </w:trPr>
        <w:tc>
          <w:tcPr>
            <w:tcW w:w="10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округтерге қызметтік автокөлік сатып алу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3186</w:t>
            </w:r>
          </w:p>
        </w:tc>
      </w:tr>
      <w:tr>
        <w:trPr>
          <w:trHeight w:val="360" w:hRule="atLeast"/>
        </w:trPr>
        <w:tc>
          <w:tcPr>
            <w:tcW w:w="10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(Жоғарғы оқу орындарында оқуға облыс әкімінің гранты)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32329</w:t>
            </w:r>
          </w:p>
        </w:tc>
      </w:tr>
      <w:tr>
        <w:trPr>
          <w:trHeight w:val="360" w:hRule="atLeast"/>
        </w:trPr>
        <w:tc>
          <w:tcPr>
            <w:tcW w:w="10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 іске асыру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</w:t>
            </w:r>
          </w:p>
        </w:tc>
      </w:tr>
      <w:tr>
        <w:trPr>
          <w:trHeight w:val="360" w:hRule="atLeast"/>
        </w:trPr>
        <w:tc>
          <w:tcPr>
            <w:tcW w:w="10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 (жастар тәжірибесі)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22859</w:t>
            </w:r>
          </w:p>
        </w:tc>
      </w:tr>
      <w:tr>
        <w:trPr>
          <w:trHeight w:val="360" w:hRule="atLeast"/>
        </w:trPr>
        <w:tc>
          <w:tcPr>
            <w:tcW w:w="10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 (еңбек ақыны қаржыландыру)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8824</w:t>
            </w:r>
          </w:p>
        </w:tc>
      </w:tr>
      <w:tr>
        <w:trPr>
          <w:trHeight w:val="360" w:hRule="atLeast"/>
        </w:trPr>
        <w:tc>
          <w:tcPr>
            <w:tcW w:w="10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7857</w:t>
            </w:r>
          </w:p>
        </w:tc>
      </w:tr>
      <w:tr>
        <w:trPr>
          <w:trHeight w:val="360" w:hRule="atLeast"/>
        </w:trPr>
        <w:tc>
          <w:tcPr>
            <w:tcW w:w="10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Техникалық-экономикалық негiздемелерiн әзiрлеу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60" w:hRule="atLeast"/>
        </w:trPr>
        <w:tc>
          <w:tcPr>
            <w:tcW w:w="10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 "Назарбаев Зияткерлік мектептері" ДБҰ-ның 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бағдарламалары бойынша біліктілікті арттырудан өткен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мұғалімдерге еңбекақыны арттыру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</w:t>
            </w:r>
          </w:p>
        </w:tc>
      </w:tr>
      <w:tr>
        <w:trPr>
          <w:trHeight w:val="360" w:hRule="atLeast"/>
        </w:trPr>
        <w:tc>
          <w:tcPr>
            <w:tcW w:w="10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 қамтыммен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14600</w:t>
            </w:r>
          </w:p>
        </w:tc>
      </w:tr>
      <w:tr>
        <w:trPr>
          <w:trHeight w:val="360" w:hRule="atLeast"/>
        </w:trPr>
        <w:tc>
          <w:tcPr>
            <w:tcW w:w="10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қамқорынсыз қалған баланы (балаларды) күтіп-ұстауға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асыраушыларына ай сайынғы ақшалай қаражат төлемдері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45544</w:t>
            </w:r>
          </w:p>
        </w:tc>
      </w:tr>
      <w:tr>
        <w:trPr>
          <w:trHeight w:val="360" w:hRule="atLeast"/>
        </w:trPr>
        <w:tc>
          <w:tcPr>
            <w:tcW w:w="10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біліктілік санаты үшін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ақының мөлшерін ұлғайту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88940</w:t>
            </w:r>
          </w:p>
        </w:tc>
      </w:tr>
      <w:tr>
        <w:trPr>
          <w:trHeight w:val="360" w:hRule="atLeast"/>
        </w:trPr>
        <w:tc>
          <w:tcPr>
            <w:tcW w:w="10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ұйымдардың тәрбиешілеріне біліктілік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үшін қосымша ақының мөлшерін ұлғайту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9342</w:t>
            </w:r>
          </w:p>
        </w:tc>
      </w:tr>
      <w:tr>
        <w:trPr>
          <w:trHeight w:val="360" w:hRule="atLeast"/>
        </w:trPr>
        <w:tc>
          <w:tcPr>
            <w:tcW w:w="10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26272</w:t>
            </w:r>
          </w:p>
        </w:tc>
      </w:tr>
      <w:tr>
        <w:trPr>
          <w:trHeight w:val="360" w:hRule="atLeast"/>
        </w:trPr>
        <w:tc>
          <w:tcPr>
            <w:tcW w:w="10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орталығының қызметін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29522</w:t>
            </w:r>
          </w:p>
        </w:tc>
      </w:tr>
      <w:tr>
        <w:trPr>
          <w:trHeight w:val="360" w:hRule="atLeast"/>
        </w:trPr>
        <w:tc>
          <w:tcPr>
            <w:tcW w:w="10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4115838</w:t>
            </w:r>
          </w:p>
        </w:tc>
      </w:tr>
      <w:tr>
        <w:trPr>
          <w:trHeight w:val="360" w:hRule="atLeast"/>
        </w:trPr>
        <w:tc>
          <w:tcPr>
            <w:tcW w:w="10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6710935</w:t>
            </w:r>
          </w:p>
        </w:tc>
      </w:tr>
      <w:tr>
        <w:trPr>
          <w:trHeight w:val="360" w:hRule="atLeast"/>
        </w:trPr>
        <w:tc>
          <w:tcPr>
            <w:tcW w:w="10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 және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жиыны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14799981</w:t>
            </w:r>
          </w:p>
        </w:tc>
      </w:tr>
    </w:tbl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Қалалық мәслихаттың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 желтоқсандағы "Талдықорған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қаласының 2012-2014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320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5-қосымша</w:t>
      </w:r>
    </w:p>
    <w:bookmarkEnd w:id="9"/>
    <w:bookmarkStart w:name="z2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Талдықорған қаласының 2012 жылғы бюджетінде бюджеттік даму</w:t>
      </w:r>
      <w:r>
        <w:br/>
      </w:r>
      <w:r>
        <w:rPr>
          <w:rFonts w:ascii="Times New Roman"/>
          <w:b/>
          <w:i w:val="false"/>
          <w:color w:val="000000"/>
        </w:rPr>
        <w:t>
бағдарламасының тізімі бюджеттік инвестициялық жобаларды</w:t>
      </w:r>
      <w:r>
        <w:br/>
      </w:r>
      <w:r>
        <w:rPr>
          <w:rFonts w:ascii="Times New Roman"/>
          <w:b/>
          <w:i w:val="false"/>
          <w:color w:val="000000"/>
        </w:rPr>
        <w:t>
(бағдарламаларды) іске асыруға бағытталған бюджеттік</w:t>
      </w:r>
      <w:r>
        <w:br/>
      </w:r>
      <w:r>
        <w:rPr>
          <w:rFonts w:ascii="Times New Roman"/>
          <w:b/>
          <w:i w:val="false"/>
          <w:color w:val="000000"/>
        </w:rPr>
        <w:t>
бағдарламалар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5-қосымша жаңа редакцияда - Алматы облысы Талдықорған қалалық мәслихатының 2012.09.06 </w:t>
      </w:r>
      <w:r>
        <w:rPr>
          <w:rFonts w:ascii="Times New Roman"/>
          <w:b w:val="false"/>
          <w:i w:val="false"/>
          <w:color w:val="ff0000"/>
          <w:sz w:val="28"/>
        </w:rPr>
        <w:t>N 72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 жылдың 1 қаңтарынан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569"/>
        <w:gridCol w:w="830"/>
        <w:gridCol w:w="751"/>
        <w:gridCol w:w="10321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функция</w:t>
            </w:r>
          </w:p>
        </w:tc>
      </w:tr>
      <w:tr>
        <w:trPr>
          <w:trHeight w:val="3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әкімшісі</w:t>
            </w:r>
          </w:p>
        </w:tc>
      </w:tr>
      <w:tr>
        <w:trPr>
          <w:trHeight w:val="3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жобалар</w:t>
            </w:r>
          </w:p>
        </w:tc>
      </w:tr>
      <w:tr>
        <w:trPr>
          <w:trHeight w:val="3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</w:tr>
      <w:tr>
        <w:trPr>
          <w:trHeight w:val="72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</w:tr>
      <w:tr>
        <w:trPr>
          <w:trHeight w:val="3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</w:tr>
      <w:tr>
        <w:trPr>
          <w:trHeight w:val="39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9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72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</w:tr>
      <w:tr>
        <w:trPr>
          <w:trHeight w:val="72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үйін жобалау, салу және (немесе) сатып алу</w:t>
            </w:r>
          </w:p>
        </w:tc>
      </w:tr>
      <w:tr>
        <w:trPr>
          <w:trHeight w:val="78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дамыту, жайластыру және (немесе) сатып алу</w:t>
            </w:r>
          </w:p>
        </w:tc>
      </w:tr>
      <w:tr>
        <w:trPr>
          <w:trHeight w:val="37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салу </w:t>
            </w:r>
          </w:p>
        </w:tc>
      </w:tr>
      <w:tr>
        <w:trPr>
          <w:trHeight w:val="3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108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</w:tr>
      <w:tr>
        <w:trPr>
          <w:trHeight w:val="3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</w:tr>
      <w:tr>
        <w:trPr>
          <w:trHeight w:val="3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72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</w:tr>
      <w:tr>
        <w:trPr>
          <w:trHeight w:val="34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</w:tr>
      <w:tr>
        <w:trPr>
          <w:trHeight w:val="3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3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</w:tr>
      <w:tr>
        <w:trPr>
          <w:trHeight w:val="72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</w:tr>
      <w:tr>
        <w:trPr>
          <w:trHeight w:val="3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және туризм объектілерін дамыту </w:t>
            </w:r>
          </w:p>
        </w:tc>
      </w:tr>
      <w:tr>
        <w:trPr>
          <w:trHeight w:val="2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 ортаны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 дүниесін қорғау, жер қатынастары</w:t>
            </w:r>
          </w:p>
        </w:tc>
      </w:tr>
      <w:tr>
        <w:trPr>
          <w:trHeight w:val="3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</w:tr>
      <w:tr>
        <w:trPr>
          <w:trHeight w:val="72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бюджеттік жоспарлау бөлімі</w:t>
            </w:r>
          </w:p>
        </w:tc>
      </w:tr>
      <w:tr>
        <w:trPr>
          <w:trHeight w:val="72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бюджеттік кредиттер</w:t>
            </w:r>
          </w:p>
        </w:tc>
      </w:tr>
      <w:tr>
        <w:trPr>
          <w:trHeight w:val="72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бөлiмi</w:t>
            </w:r>
          </w:p>
        </w:tc>
      </w:tr>
      <w:tr>
        <w:trPr>
          <w:trHeight w:val="3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объектiлерiн дамыту</w:t>
            </w:r>
          </w:p>
        </w:tc>
      </w:tr>
      <w:tr>
        <w:trPr>
          <w:trHeight w:val="3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108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</w:tr>
      <w:tr>
        <w:trPr>
          <w:trHeight w:val="3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</w:tr>
      <w:tr>
        <w:trPr>
          <w:trHeight w:val="3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бағдарламалар</w:t>
            </w:r>
          </w:p>
        </w:tc>
      </w:tr>
      <w:tr>
        <w:trPr>
          <w:trHeight w:val="3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</w:p>
        </w:tc>
      </w:tr>
      <w:tr>
        <w:trPr>
          <w:trHeight w:val="108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мекемелерiнде бiлiм беру жүйесiн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ақпараттандыру</w:t>
            </w:r>
          </w:p>
        </w:tc>
      </w:tr>
    </w:tbl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Қалалық мәслихаттың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 желтоқсандағы "Талдықорған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қаласының 2012-2014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320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6-қосымша</w:t>
      </w:r>
    </w:p>
    <w:bookmarkEnd w:id="11"/>
    <w:bookmarkStart w:name="z2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Талдықорған қаласының 2012 жылғы бюджетінде бюджетті атқару</w:t>
      </w:r>
      <w:r>
        <w:br/>
      </w:r>
      <w:r>
        <w:rPr>
          <w:rFonts w:ascii="Times New Roman"/>
          <w:b/>
          <w:i w:val="false"/>
          <w:color w:val="000000"/>
        </w:rPr>
        <w:t>
барысында секвестрге жатпайтын жергілікті бюджеттік</w:t>
      </w:r>
      <w:r>
        <w:br/>
      </w:r>
      <w:r>
        <w:rPr>
          <w:rFonts w:ascii="Times New Roman"/>
          <w:b/>
          <w:i w:val="false"/>
          <w:color w:val="000000"/>
        </w:rPr>
        <w:t>
бағдарламаларының тізбесі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6-қосымша жаңа редакцияда - Алматы облысы Талдықорған қалалық мәслихатының 2012.09.06 </w:t>
      </w:r>
      <w:r>
        <w:rPr>
          <w:rFonts w:ascii="Times New Roman"/>
          <w:b w:val="false"/>
          <w:i w:val="false"/>
          <w:color w:val="ff0000"/>
          <w:sz w:val="28"/>
        </w:rPr>
        <w:t>N 72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 жылдың 1 қаңтарынан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570"/>
        <w:gridCol w:w="830"/>
        <w:gridCol w:w="751"/>
        <w:gridCol w:w="10320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функция</w:t>
            </w:r>
          </w:p>
        </w:tc>
      </w:tr>
      <w:tr>
        <w:trPr>
          <w:trHeight w:val="3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әкімшісі</w:t>
            </w:r>
          </w:p>
        </w:tc>
      </w:tr>
      <w:tr>
        <w:trPr>
          <w:trHeight w:val="3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3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</w:p>
        </w:tc>
      </w:tr>
      <w:tr>
        <w:trPr>
          <w:trHeight w:val="42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бiлiм беру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