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770b" w14:textId="b437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15 желтоқсандағы "Талдықорған қаласының 2011-2013 жылдарға арналған бюджеті туралы" N 212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2011 жылғы 25 наурыздағы N 245 шешімі. Алматы облысының Әділет департаменті Талдықорған қаласының Әділет басқармасында 2011 жылы 08 сәуірде N 2-1-140 тіркелді. Күші жойылды - Алматы облысы Талдықорған қалалық мәслихатының 2012 жылғы 22 мамырдағы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22.05.2012 № 44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Бюджеттік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2010 жылғы 15 желтоқсандағы "Талдықорған қаласының 2011-2013 жылдарға арналған бюджеті туралы" N 212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 Талдықорған қаласының Әділет басқармасында нормативтік құқықтық актілердің Мемлекеттік тізілімінде 2-1-134 нөмірімен тіркелген, 2011 жылғы 7 қаңтардағы N 2 "Талдықорған" газетінде жарияланған), Талдықорған қалалық мәслихатының 2011 жылғы 18 ақпандағы N 236 "2010 жылғы 15 желтоқсандағы "Талдықорған қаласының 2011-2013 жылдарға арналған бюджеті туралы"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(2011 жылғы 28 ақпанда Талдықорған қаласының Әділет басқармасында нормативтік құқықтық актілердің Мемлекеттік тізілімінде 2-1-137 нөмірімен тіркелген, 2011 жылғы 11 наурыздағы N 11 "Талдықорған"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"12452763" саны "12733616"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"11388879" саны "11669732"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"883547" саны "1164400"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"12613635" саны "12933767"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деген жол бойынша "-468416" саны "-507695"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деген жол бойынша "468416" саны "507695"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жүргізу" деген жол бойынша "8994" саны "9938"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 көлемін ұлғайту 46576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бағдарламасына қатысушыларға мемлекеттік қолдау шараларын көрсету 4147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орталықтарын қамтамасыз ету 229186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 мекемелері" деген жол бойынша "3564442" саны "3650297"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деген жол бойынша "558900" саны "792233"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"56213" саны "57157"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Ж. Нұрлыбаева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наурыз 2011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наурыздағы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2011 жылғы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9"/>
        <w:gridCol w:w="688"/>
        <w:gridCol w:w="9372"/>
        <w:gridCol w:w="19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12733616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886047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4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11669732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11669732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88"/>
        <w:gridCol w:w="670"/>
        <w:gridCol w:w="650"/>
        <w:gridCol w:w="8766"/>
        <w:gridCol w:w="193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12933767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954376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3650297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558723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558723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2700451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2557946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389187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288757</w:t>
            </w:r>
          </w:p>
        </w:tc>
      </w:tr>
      <w:tr>
        <w:trPr>
          <w:trHeight w:val="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792233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748136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38238</w:t>
            </w:r>
          </w:p>
        </w:tc>
      </w:tr>
      <w:tr>
        <w:trPr>
          <w:trHeight w:val="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5345487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1892734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99356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1793378</w:t>
            </w:r>
          </w:p>
        </w:tc>
      </w:tr>
      <w:tr>
        <w:trPr>
          <w:trHeight w:val="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720059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2137371</w:t>
            </w:r>
          </w:p>
        </w:tc>
      </w:tr>
      <w:tr>
        <w:trPr>
          <w:trHeight w:val="1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1740871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1000486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532522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1315382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1315382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253207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911804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128867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128867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85374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88098</w:t>
            </w:r>
          </w:p>
        </w:tc>
      </w:tr>
      <w:tr>
        <w:trPr>
          <w:trHeight w:val="10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45"/>
        <w:gridCol w:w="827"/>
        <w:gridCol w:w="847"/>
        <w:gridCol w:w="741"/>
        <w:gridCol w:w="7424"/>
        <w:gridCol w:w="191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28"/>
        <w:gridCol w:w="809"/>
        <w:gridCol w:w="728"/>
        <w:gridCol w:w="8449"/>
        <w:gridCol w:w="19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28"/>
        <w:gridCol w:w="809"/>
        <w:gridCol w:w="769"/>
        <w:gridCol w:w="8427"/>
        <w:gridCol w:w="19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-507695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 (профицитті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