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64e2" w14:textId="b6c6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облысында меншікке немесе жер пайдалануға берілетін ауыл шаруашылығы мақсатындағы жер телімдерінің ең аз мөлшерлерін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2011 жылғы 14 қазандағы N 51-286 шешімі және Алматы облысы әкімдігінің 2011 жылғы 17 қазандағы N 212 қаулысы. Алматы облысының Әділет департаментінде 2011 жылы 25 қарашада 2080 тіркелді. Күші жойылды - Алматы облыстық мәслихатының 2025 жылғы 22 қазандағы № 42-233 бірлескен шешімімен және Алматы облысы әкімдігінің 2025 жылғы 22 қазандағы № 321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облыстық мәслихатының 22.10.2025 </w:t>
      </w:r>
      <w:r>
        <w:rPr>
          <w:rFonts w:ascii="Times New Roman"/>
          <w:b w:val="false"/>
          <w:i w:val="false"/>
          <w:color w:val="ff0000"/>
          <w:sz w:val="28"/>
        </w:rPr>
        <w:t>№ 42-233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шешімімен және Алматы облысы әкімдігінің 22.10.2025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Кодексiнiң 50-бабының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Заңының 6-бабындағы 1-тармақтың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27-бабындағы 1-тармақтың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әкiмдiгi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облысында жергiлiктi жағдайларға және көрсетiлген жердi пайдалану ерекшелiктерiне байланысты меншiкке немесе жер пайдалануға берiлетiн ауыл шаруашылығы мақсатындағы жер учаскелерiнiң ең аз мөлшерi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Алматы облыстық әкімдігінің қаулысы мен Алматы облыстық мәслихатының шешiмінің орындалуын бақылау жетекшілік ететін облыс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Алматы облыстық әкімдігінің қаулысы мен Алматы облыстық мәслихатының шешiмi алғаш ресми жарияланғаннан кейін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Мұсаханов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Баядилов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А.Сыдық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51-286 бірлескен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Алматы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17 қазандағы N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облысында меншiкке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жер 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берiлетiн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 жер телімдерiнiң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мөлшерлерiн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жергiлiктi жағдайларға және көрсетiлген жердi</w:t>
      </w:r>
      <w:r>
        <w:br/>
      </w:r>
      <w:r>
        <w:rPr>
          <w:rFonts w:ascii="Times New Roman"/>
          <w:b/>
          <w:i w:val="false"/>
          <w:color w:val="000000"/>
        </w:rPr>
        <w:t>пайдалану ерекшелiктерiне байланысты меншiкке немесе жер</w:t>
      </w:r>
      <w:r>
        <w:br/>
      </w:r>
      <w:r>
        <w:rPr>
          <w:rFonts w:ascii="Times New Roman"/>
          <w:b/>
          <w:i w:val="false"/>
          <w:color w:val="000000"/>
        </w:rPr>
        <w:t>пайдалануға берiлетiн ауыл шаруашылығы мақсатындағы жер</w:t>
      </w:r>
      <w:r>
        <w:br/>
      </w:r>
      <w:r>
        <w:rPr>
          <w:rFonts w:ascii="Times New Roman"/>
          <w:b/>
          <w:i w:val="false"/>
          <w:color w:val="000000"/>
        </w:rPr>
        <w:t>учаскелерiнiң ең аз мөлшерлерi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(гектармен)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құқығымен немесе уақытша 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құқығымен берілетін 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 жер телімдерінің ең аз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қожалығын жүргiзу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үлестік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үлестік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қатысушыларына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мүшелеріне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қолданылмайды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емес заңды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тұлғаларына және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үлестес тұлғаларына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 жүргiзу үшiн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және қалалар атаулары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жер пайдалану құқығымен берілетін ауыл шаруашылығы мақсатындағы жер телімдерінің ең аз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ауыл шаруашылығы өндірісін жүргізу үшін шетелдіктерге және азаматтығы жоқ адамдарға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ауыл шаруашылығы өндірісін жүргізу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заңды тұлғаларға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