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a2d8" w14:textId="b98a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14 желтоқсандағы "Алматы облысының 2011-2013 жылдарға арналған облыстық бюджеті туралы" N 39-221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2011 жылғы 04 қарашадағы N 52-291 шешімі. Алматы облысының Әділет департаментінде 2011 жылы 9 қарашада 2079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04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108–бабының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25 қазандағы "Қазақстан Республикасы Үкіметінің 2010 жылғы 13 желтоқсандағы "Қазақстан Республикасының "2011-2013 жылдарға арналған республикалық бюджет туралы" Заңын іске асыру туралы" N 1350 қаулысына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1203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облыстық мәслихаттың 2010 жылғы 14 желтоқсандағы "Алматы облысының 2011-2013 жылдарға арналған облыстық бюджеті туралы" N 39-221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29 желтоқсандағы нормативтік құқықтық актілерді мемлекеттік тіркеу Тізілімінде 2064 нөмірімен тіркелген, 2011 жылғы 11 қаңтардағы N 3 "Огни Алатау" және 2011 жылғы 11 қаңтардағы N 3 "Жетісу" газеттерінде жарияланған), Алматы облыстық мәслихаттың 2011 жылғы 16 ақпандағы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>, (2011 жылғы 21 ақпандағы нормативтік құқықтық актілерді мемлекеттік тіркеу Тізілімінде 2067 нөмірімен тіркелген, 2011 жылғы 10 наурыздағы N 35 "Огни Алатау" және 2011 жылғы 10 наурыздағы N 34 "Жетісу" газеттерінде жарияланған), Алматы облыстық мәслихаттың 2011 жылғы 4 наурыздағы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000000"/>
          <w:sz w:val="28"/>
        </w:rPr>
        <w:t>, (2011 жылғы 29 наурыздағы нормативтік құқықтық актілерді мемлекеттік тіркеу Тізілімінде 2068 нөмірімен тіркелген, 2011 жылғы 09 сәуірдегі N 46 "Огни Алатау" және 2011 жылғы 09 сәуірдегі N 45 "Жетісу" газеттерінде жарияланған), Алматы облыстық мәслихаттың 2011 жылғы 1 сәуірдегі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000000"/>
          <w:sz w:val="28"/>
        </w:rPr>
        <w:t>, (2011 жылғы 8 сәуірдегі нормативтік құқықтық актілерді мемлекеттік тіркеу Тізілімінде 2070 нөмірімен тіркелген, 2011 жылғы 23 сәуірдегі N 52 "Огни Алатау" және 2011 жылғы 23 сәуірдегі N 51 "Жетісу" газеттерінде жарияланған), Алматы облыстық мәслихаттың 2011 жылғы 21 сәуірдегі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46-247</w:t>
      </w:r>
      <w:r>
        <w:rPr>
          <w:rFonts w:ascii="Times New Roman"/>
          <w:b w:val="false"/>
          <w:i w:val="false"/>
          <w:color w:val="000000"/>
          <w:sz w:val="28"/>
        </w:rPr>
        <w:t>, (2011 жылғы 12 мамырдағы нормативтік құқықтық актілерді мемлекеттік тіркеу Тізілімінде 2072 нөмірімен тіркелген, 2011 жылғы 19 мамырдағы N 61 "Огни Алатау" және 2011 жылғы 19 мамырдағы N 60 "Жетісу" газеттерінде жарияланған), Алматы облыстық мәслихаттың 2011 жылғы 5 шілдедегі "Алматы облыстық мәслихатының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000000"/>
          <w:sz w:val="28"/>
        </w:rPr>
        <w:t>, (2011 жылғы 15 шілдедегі нормативтік құқықтық актілерді мемлекеттік тіркеу Тізілімінде 2074 нөмірімен тіркелген, 2011 жылғы 26 шілдедегі N 86 "Огни Алатау" және 2011 жылғы 26 шілдедегі N 85 "Жетісу" газеттерінде жарияланған), Алматы облыстық мәслихаттың 2011 жылғы 14 қазандағы "Алматы облыстық мәслихатының 2010 жылғы 14 желтоқсандағы "Алматы облысының 2011-2013 жылдарға арналған облыстық бюджеті туралы" N 39-221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19 қазандағы нормативтік құқықтық актілерді мемлекеттік тіркеу Тізілімінде 2078 нөмірімен тіркелген, 2011 жылғы 29 қазандағы N 122 "Огни Алатау" және 2011 жылғы 29 қазандағы N 121 "Жетісу" газеттерінде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"189301649" саны "187745532"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"158668381" саны "164684968"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"175026186" саны "173394445"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"-4476157" саны "-4698019"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өтеу" "6361182" саны "6583044"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"18354555" саны "18430155"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"397065" саны "618951"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"-397065" саны "-618951"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"4999642" саны "5137876"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"238000" саны "63000"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"1286006" саны "1269421"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"6633678" саны "6722678"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4-2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Осы шешімі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Маткава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2011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593"/>
        <w:gridCol w:w="97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187745532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16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164684968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147196870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53"/>
        <w:gridCol w:w="753"/>
        <w:gridCol w:w="903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173394445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қағидаты 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 жұмыстар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5298805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оралмандарды құжаттандыру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Оралмандарды бейімдеу мен біріктіру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23866790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  <w:tr>
        <w:trPr>
          <w:trHeight w:val="15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 қалаларға)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 оқу жабдығын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аудандарының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 педагог қызметкерлерінің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 беруге байланысты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5069315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3794641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29585976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Денсаулық сақтауды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жылдарға арналған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жазасын өтеп жатқан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АИТВ-жұқпасының алдын 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 және 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қолданылуымен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амбулаторлық-емханалық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15225039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 заттармен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"Саламатты Қазақстан денсаулық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асыруға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РБ-н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 арнаулы әлеуметтік 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балаларды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21492735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8903729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берілетін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8516275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облыстық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12589006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11925517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6054514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3438805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болуын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14013752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 көп жылдық көшеттерінің отырғызу және өсіруді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 және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7658298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(қала көшелерін) күрделі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2317512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ағымдағы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55045731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55045731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55045731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530253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 адамдардың өмiрi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 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-4698019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(немесе)сатып алуға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"Даму" кәсіпкерлікті дамыту қоры" АҚ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33"/>
        <w:gridCol w:w="965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882906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813"/>
        <w:gridCol w:w="873"/>
        <w:gridCol w:w="8693"/>
        <w:gridCol w:w="21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93"/>
        <w:gridCol w:w="893"/>
        <w:gridCol w:w="869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73"/>
        <w:gridCol w:w="9513"/>
        <w:gridCol w:w="21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-618951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53"/>
        <w:gridCol w:w="853"/>
        <w:gridCol w:w="8513"/>
        <w:gridCol w:w="21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93"/>
        <w:gridCol w:w="1793"/>
        <w:gridCol w:w="2493"/>
        <w:gridCol w:w="3193"/>
        <w:gridCol w:w="3273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73"/>
        <w:gridCol w:w="2113"/>
        <w:gridCol w:w="2413"/>
        <w:gridCol w:w="2953"/>
        <w:gridCol w:w="3133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1913259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4-2 қосымша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2020 бағдарламасы шеңберінде инженерлік</w:t>
      </w:r>
      <w:r>
        <w:br/>
      </w:r>
      <w:r>
        <w:rPr>
          <w:rFonts w:ascii="Times New Roman"/>
          <w:b/>
          <w:i w:val="false"/>
          <w:color w:val="000000"/>
        </w:rPr>
        <w:t>
коммуникациялық инфрақұрылымдардың дамуына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нысаналы даму трансферттері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93"/>
        <w:gridCol w:w="2073"/>
        <w:gridCol w:w="3253"/>
        <w:gridCol w:w="3913"/>
      </w:tblGrid>
      <w:tr>
        <w:trPr>
          <w:trHeight w:val="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жұмылдырылғыштығын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шеңберінде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33"/>
        <w:gridCol w:w="1773"/>
        <w:gridCol w:w="1733"/>
        <w:gridCol w:w="1393"/>
        <w:gridCol w:w="1553"/>
        <w:gridCol w:w="1713"/>
        <w:gridCol w:w="147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613"/>
        <w:gridCol w:w="5013"/>
      </w:tblGrid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мекендердің әлеуметтік саласының мамандарын</w:t>
      </w:r>
      <w:r>
        <w:br/>
      </w:r>
      <w:r>
        <w:rPr>
          <w:rFonts w:ascii="Times New Roman"/>
          <w:b/>
          <w:i w:val="false"/>
          <w:color w:val="000000"/>
        </w:rPr>
        <w:t>
әлеуметтік қолдау шараларын іске асыру үшін берілетін бюджеттік</w:t>
      </w:r>
      <w:r>
        <w:br/>
      </w:r>
      <w:r>
        <w:rPr>
          <w:rFonts w:ascii="Times New Roman"/>
          <w:b/>
          <w:i w:val="false"/>
          <w:color w:val="000000"/>
        </w:rPr>
        <w:t>
кредиттер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13"/>
        <w:gridCol w:w="507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52-291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53"/>
        <w:gridCol w:w="2493"/>
        <w:gridCol w:w="2973"/>
        <w:gridCol w:w="26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6722678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