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570c" w14:textId="9455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бастап наурызына дейінгі кезеңде азаматтарды шақыру учаскесінде тіркеу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әкімдігінің 2011 жылғы 12 желтоқсандағы № 8 шешімі. Ақтөбе облысы Әділет департаментінде 2011 жылғы 15 желтоқсанда № 3-10-153 тіркелді. Қолданылу мерзімі аяқталуына байланысты күші жойылды - Ақтөбе облысы Темір ауданы әкімі аппаратының 2012 жылғы 21 маусымдағы № 04-2/1122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Темір ауданы әкімі аппаратының 2012.06.21 № 04-2/1122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және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аудан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2012 жылдың қаңтарынан наурызына дейінгі кезеңде 1995 жылы туған, тіркелетін жылы 17 жасқа толатын, сонымен қатар Темір ауданының аумағында тұрақты немесе уақытша тұрып жатқан бұрын тіркеуден өтпеген, ересек жастағы еркек жынысты азаматтарды "Темір ауданының қорғаныс істері жөніндегі бөлімі" мемлекеттік мекемесінің шақыру учаскесіне тіркеу жүргізу ұйымдастырылсын және қамтамасыз етілсін.</w:t>
      </w:r>
    </w:p>
    <w:bookmarkEnd w:id="1"/>
    <w:p>
      <w:pPr>
        <w:spacing w:after="0"/>
        <w:ind w:left="0"/>
        <w:jc w:val="both"/>
      </w:pPr>
      <w:r>
        <w:rPr>
          <w:rFonts w:ascii="Times New Roman"/>
          <w:b w:val="false"/>
          <w:i w:val="false"/>
          <w:color w:val="000000"/>
          <w:sz w:val="28"/>
        </w:rPr>
        <w:t>
      Тіркеуді өткізу бойынша іс-шараларды орындауға байланысты шығындар жергілікті бюджет қаржылары есебінен жүзеге асырылады.</w:t>
      </w:r>
    </w:p>
    <w:bookmarkStart w:name="z3" w:id="2"/>
    <w:p>
      <w:pPr>
        <w:spacing w:after="0"/>
        <w:ind w:left="0"/>
        <w:jc w:val="both"/>
      </w:pPr>
      <w:r>
        <w:rPr>
          <w:rFonts w:ascii="Times New Roman"/>
          <w:b w:val="false"/>
          <w:i w:val="false"/>
          <w:color w:val="000000"/>
          <w:sz w:val="28"/>
        </w:rPr>
        <w:t>
      2. Ұсынылсын:</w:t>
      </w:r>
    </w:p>
    <w:bookmarkEnd w:id="2"/>
    <w:bookmarkStart w:name="z4" w:id="3"/>
    <w:p>
      <w:pPr>
        <w:spacing w:after="0"/>
        <w:ind w:left="0"/>
        <w:jc w:val="both"/>
      </w:pPr>
      <w:r>
        <w:rPr>
          <w:rFonts w:ascii="Times New Roman"/>
          <w:b w:val="false"/>
          <w:i w:val="false"/>
          <w:color w:val="000000"/>
          <w:sz w:val="28"/>
        </w:rPr>
        <w:t>
      1) "Темір аудандық орталық аурухана" мемлекеттік коммуналдық қазыналық кәсіпорны (келісім бойынша) тіркеу бойынша іс-шараларды жүргізу;</w:t>
      </w:r>
    </w:p>
    <w:bookmarkEnd w:id="3"/>
    <w:bookmarkStart w:name="z5" w:id="4"/>
    <w:p>
      <w:pPr>
        <w:spacing w:after="0"/>
        <w:ind w:left="0"/>
        <w:jc w:val="both"/>
      </w:pPr>
      <w:r>
        <w:rPr>
          <w:rFonts w:ascii="Times New Roman"/>
          <w:b w:val="false"/>
          <w:i w:val="false"/>
          <w:color w:val="000000"/>
          <w:sz w:val="28"/>
        </w:rPr>
        <w:t>
      2) "Темір ауданының ішкі істер бөлімі" мемлекеттік мекемесі (келісім бойынша) әскери міндеттерін орындаудан жалтарған адамдарды іздестіруді және ұстауды жүзеге асыру.</w:t>
      </w:r>
    </w:p>
    <w:bookmarkEnd w:id="4"/>
    <w:bookmarkStart w:name="z6" w:id="5"/>
    <w:p>
      <w:pPr>
        <w:spacing w:after="0"/>
        <w:ind w:left="0"/>
        <w:jc w:val="both"/>
      </w:pPr>
      <w:r>
        <w:rPr>
          <w:rFonts w:ascii="Times New Roman"/>
          <w:b w:val="false"/>
          <w:i w:val="false"/>
          <w:color w:val="000000"/>
          <w:sz w:val="28"/>
        </w:rPr>
        <w:t>
      3. Қалалық, кенттік, селолық округтерінің әкімдері тіркеуді жүргізу кезеңінде әскерге шақыру жасына дейінгілерге "Темір ауданының қорғаныс істері жөніндегі бөлімі" мемлекеттік мекемесінің шақыру учаскесіне шақырылғандығы туралы хабардар етіп және олардың дер кезінде келуін қамтамасыз етіп ұйымдастырсын.</w:t>
      </w:r>
    </w:p>
    <w:bookmarkEnd w:id="5"/>
    <w:bookmarkStart w:name="z7" w:id="6"/>
    <w:p>
      <w:pPr>
        <w:spacing w:after="0"/>
        <w:ind w:left="0"/>
        <w:jc w:val="both"/>
      </w:pPr>
      <w:r>
        <w:rPr>
          <w:rFonts w:ascii="Times New Roman"/>
          <w:b w:val="false"/>
          <w:i w:val="false"/>
          <w:color w:val="000000"/>
          <w:sz w:val="28"/>
        </w:rPr>
        <w:t>
      4. "Темір ауданының қорғаныс істері жөніндегі бөлімі" мемлекеттік мекемесінің бастығы (келісім бойынша) азаматтарды шақыру учаскесіне тіркеуді ұйымшылдықпен жүргізуді қамтамасыз ету жөнінде шаралар алынсын. Тіркеу нәтижесі туралы 2012 жылдың 11 сәуірінде аудан әкіміне хабарлансын.</w:t>
      </w:r>
    </w:p>
    <w:bookmarkEnd w:id="6"/>
    <w:bookmarkStart w:name="z8" w:id="7"/>
    <w:p>
      <w:pPr>
        <w:spacing w:after="0"/>
        <w:ind w:left="0"/>
        <w:jc w:val="both"/>
      </w:pPr>
      <w:r>
        <w:rPr>
          <w:rFonts w:ascii="Times New Roman"/>
          <w:b w:val="false"/>
          <w:i w:val="false"/>
          <w:color w:val="000000"/>
          <w:sz w:val="28"/>
        </w:rPr>
        <w:t>
      5. Осы шешімнің орындалуын бақылау аудан әкімінің орынбасары Н.Қалауовқа жүктелсін.</w:t>
      </w:r>
    </w:p>
    <w:bookmarkEnd w:id="7"/>
    <w:bookmarkStart w:name="z9" w:id="8"/>
    <w:p>
      <w:pPr>
        <w:spacing w:after="0"/>
        <w:ind w:left="0"/>
        <w:jc w:val="both"/>
      </w:pP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Б.Қаниев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