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45623" w14:textId="e3456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жылғы 27 желтоқсандағы № 214 "2011-2013 жылдарға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ауданы мәслихатының 2011 жылғы 8 ақпандағы № 252 шешімі. Ақтөбе облысының Темір аудандық Әділет басқармасында 2011 жылғы 21 ақпанда № 3-10-142 тіркелді. Күші жойылды - Ақтөбе облысы Темір аудандық мәслихатының 2012 жылғы 26 сәуірдегі № 20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Ақтөбе облысы Темір аудандық мәслихатының 2012.04.26 № 20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«Қазақстан Республикасындағы жергілікті мемлекеттік басқару және өзін-өзі басқару туралы» Қазақстан Республикасының 2001 жылғы 23 қаңтардағы № 148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тармағына, Қазақстан Республикасының 2008 жылғы 4 желтоқсандағы № 95 Бюджет кодексінің 9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>, 104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5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мәслихаттың 2011 жылғы 21 қаңтардағы № 361 «Облыстық мәслихаттың 2010 жылғы 13 желтоқсандағы № 333 «2011-2013 жылдарға арналған облыстық бюджет туралы» шешіміне өзгерістер мен толықтырулар енгізу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2010 жылғы 27 желтоқсандағы «2011-2013 жылдарға арналған аудандық бюджет туралы», нормативтік құқықтық кесімдерді мемлекеттік тіркеудің тізіліміне № 3-10-137 санымен тіркелген № 214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төмендегідей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кірістер «2 867 461» деген цифрлар «2 861 494» деген цифрлармен алмастырылсын,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түсімдері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«2 004 275» деген цифрлар «2 004 279»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емес түсімдері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«26 450» деген цифрлар «26 446»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«833 676» деген цифрлар «827 709»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шығындар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«2 867 461» деген цифрлар «2 981 864,8» деген цифрлармен алмастырылсын;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тапшылығы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«-16 023» деген цифрлар «- 136 393,8»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«14 123,9» деген цифрлар «134 493,8» деген цифрлармен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11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абзацтың бөлігінде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«5000» деген цифрлар «0»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12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абзацтың бөлігінде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«20 257» деген цифрлар «19 290» деген цифрлармен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шешімде №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  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               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төрағасы:                      хатшысы: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Б.ДӘНДІБАЕВ                               Н.ӨТЕПОВ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8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252 шешіміне №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Темір ауданының 2011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793"/>
        <w:gridCol w:w="793"/>
        <w:gridCol w:w="7353"/>
        <w:gridCol w:w="265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2011ж. Нақтыланған бюджет</w:t>
            </w:r>
          </w:p>
        </w:tc>
      </w:tr>
      <w:tr>
        <w:trPr>
          <w:trHeight w:val="315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2 861 494 
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2033785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2004279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175140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175140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151159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151159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1661818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1620335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35733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12439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салық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7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3723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3723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26446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18168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18168</w:t>
            </w:r>
          </w:p>
        </w:tc>
      </w:tr>
      <w:tr>
        <w:trPr>
          <w:trHeight w:val="10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7203</w:t>
            </w:r>
          </w:p>
        </w:tc>
      </w:tr>
      <w:tr>
        <w:trPr>
          <w:trHeight w:val="10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7203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1075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3060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3060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827709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827709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827709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"/>
        <w:gridCol w:w="645"/>
        <w:gridCol w:w="692"/>
        <w:gridCol w:w="4413"/>
        <w:gridCol w:w="4499"/>
        <w:gridCol w:w="2151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тобы</w:t>
            </w:r>
          </w:p>
        </w:tc>
        <w:tc>
          <w:tcPr>
            <w:tcW w:w="2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жылға нақтыланған бюджет</w:t>
            </w:r>
          </w:p>
        </w:tc>
      </w:tr>
      <w:tr>
        <w:trPr>
          <w:trHeight w:val="285" w:hRule="atLeast"/>
        </w:trPr>
        <w:tc>
          <w:tcPr>
            <w:tcW w:w="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2 981864,8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01.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214543,4</w:t>
            </w:r>
          </w:p>
        </w:tc>
      </w:tr>
      <w:tr>
        <w:trPr>
          <w:trHeight w:val="40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183538</w:t>
            </w:r>
          </w:p>
        </w:tc>
      </w:tr>
      <w:tr>
        <w:trPr>
          <w:trHeight w:val="2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20385</w:t>
            </w:r>
          </w:p>
        </w:tc>
      </w:tr>
      <w:tr>
        <w:trPr>
          <w:trHeight w:val="2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20385</w:t>
            </w:r>
          </w:p>
        </w:tc>
      </w:tr>
      <w:tr>
        <w:trPr>
          <w:trHeight w:val="21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41575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41575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121578</w:t>
            </w:r>
          </w:p>
        </w:tc>
      </w:tr>
      <w:tr>
        <w:trPr>
          <w:trHeight w:val="4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121578</w:t>
            </w:r>
          </w:p>
        </w:tc>
      </w:tr>
      <w:tr>
        <w:trPr>
          <w:trHeight w:val="21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14948,4</w:t>
            </w:r>
          </w:p>
        </w:tc>
      </w:tr>
      <w:tr>
        <w:trPr>
          <w:trHeight w:val="19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14948,4</w:t>
            </w:r>
          </w:p>
        </w:tc>
      </w:tr>
      <w:tr>
        <w:trPr>
          <w:trHeight w:val="40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(областық манызы бар қала) саласындағы мемлекеттік саясатты іске асыру жөніндегі қызметтер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14448,4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9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жұмыстарын ұйымдастыру және біржолғы талондарды өткізуден түсетін сомаларды толық жиналуын қамтамасыз ету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ұйымдастыру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16057</w:t>
            </w:r>
          </w:p>
        </w:tc>
      </w:tr>
      <w:tr>
        <w:trPr>
          <w:trHeight w:val="39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жоспарлау, кәсіпкерлік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16057</w:t>
            </w:r>
          </w:p>
        </w:tc>
      </w:tr>
      <w:tr>
        <w:trPr>
          <w:trHeight w:val="61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16057</w:t>
            </w:r>
          </w:p>
        </w:tc>
      </w:tr>
      <w:tr>
        <w:trPr>
          <w:trHeight w:val="2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02.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19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19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21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18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10100</w:t>
            </w:r>
          </w:p>
        </w:tc>
      </w:tr>
      <w:tr>
        <w:trPr>
          <w:trHeight w:val="21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10100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ауқымдағы төтенше жағдайлардың алдын алу және оларды жою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ауқымдағы дала өрттерінің, сондай-ақ мемлекеттік өртке қарсы қызмет органдарды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</w:p>
        </w:tc>
      </w:tr>
      <w:tr>
        <w:trPr>
          <w:trHeight w:val="39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тұрғын-үй коммуналдық шаруашылығы жолаушылар көлігі және автомобиль жолдары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04.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1984382</w:t>
            </w:r>
          </w:p>
        </w:tc>
      </w:tr>
      <w:tr>
        <w:trPr>
          <w:trHeight w:val="21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173635</w:t>
            </w:r>
          </w:p>
        </w:tc>
      </w:tr>
      <w:tr>
        <w:trPr>
          <w:trHeight w:val="40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173635</w:t>
            </w:r>
          </w:p>
        </w:tc>
      </w:tr>
      <w:tr>
        <w:trPr>
          <w:trHeight w:val="21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173635</w:t>
            </w:r>
          </w:p>
        </w:tc>
      </w:tr>
      <w:tr>
        <w:trPr>
          <w:trHeight w:val="18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1736941</w:t>
            </w:r>
          </w:p>
        </w:tc>
      </w:tr>
      <w:tr>
        <w:trPr>
          <w:trHeight w:val="4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1736941</w:t>
            </w:r>
          </w:p>
        </w:tc>
      </w:tr>
      <w:tr>
        <w:trPr>
          <w:trHeight w:val="27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1680863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жеткіншектерге қосымша білім беру 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56078</w:t>
            </w:r>
          </w:p>
        </w:tc>
      </w:tr>
      <w:tr>
        <w:trPr>
          <w:trHeight w:val="40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73806</w:t>
            </w:r>
          </w:p>
        </w:tc>
      </w:tr>
      <w:tr>
        <w:trPr>
          <w:trHeight w:val="4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43500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43500</w:t>
            </w:r>
          </w:p>
        </w:tc>
      </w:tr>
      <w:tr>
        <w:trPr>
          <w:trHeight w:val="42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30306</w:t>
            </w:r>
          </w:p>
        </w:tc>
      </w:tr>
      <w:tr>
        <w:trPr>
          <w:trHeight w:val="43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</w:t>
            </w:r>
          </w:p>
        </w:tc>
      </w:tr>
      <w:tr>
        <w:trPr>
          <w:trHeight w:val="42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13362</w:t>
            </w:r>
          </w:p>
        </w:tc>
      </w:tr>
      <w:tr>
        <w:trPr>
          <w:trHeight w:val="42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мекемелеріне жұмыстағы жоғары көрсеткіштері үшін гранттарды табыс ету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9828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және техникалық кәсіптік білім беру ұйымдарында электрондық оқыту жүйесін енгізу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ұйымдарында Интернетке қолжетімділікті қамтамасыз ету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3988</w:t>
            </w:r>
          </w:p>
        </w:tc>
      </w:tr>
      <w:tr>
        <w:trPr>
          <w:trHeight w:val="43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06.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140490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123138</w:t>
            </w:r>
          </w:p>
        </w:tc>
      </w:tr>
      <w:tr>
        <w:trPr>
          <w:trHeight w:val="3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4805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көмекті қажет ететін үйді әлеуметтік көмек көрсету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4805</w:t>
            </w:r>
          </w:p>
        </w:tc>
      </w:tr>
      <w:tr>
        <w:trPr>
          <w:trHeight w:val="40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118333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27959</w:t>
            </w:r>
          </w:p>
        </w:tc>
      </w:tr>
      <w:tr>
        <w:trPr>
          <w:trHeight w:val="58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ҚР заңнамасына сәйкес әлеуметтік көмек көрсету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15007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45366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материалдык камтамасыз ету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жәрдемакылар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24601</w:t>
            </w:r>
          </w:p>
        </w:tc>
      </w:tr>
      <w:tr>
        <w:trPr>
          <w:trHeight w:val="6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40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17352</w:t>
            </w:r>
          </w:p>
        </w:tc>
      </w:tr>
      <w:tr>
        <w:trPr>
          <w:trHeight w:val="43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17352</w:t>
            </w:r>
          </w:p>
        </w:tc>
      </w:tr>
      <w:tr>
        <w:trPr>
          <w:trHeight w:val="4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15508</w:t>
            </w:r>
          </w:p>
        </w:tc>
      </w:tr>
      <w:tr>
        <w:trPr>
          <w:trHeight w:val="40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жуйелер құру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</w:t>
            </w:r>
          </w:p>
        </w:tc>
      </w:tr>
      <w:tr>
        <w:trPr>
          <w:trHeight w:val="27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07.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239621</w:t>
            </w:r>
          </w:p>
        </w:tc>
      </w:tr>
      <w:tr>
        <w:trPr>
          <w:trHeight w:val="21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74563</w:t>
            </w:r>
          </w:p>
        </w:tc>
      </w:tr>
      <w:tr>
        <w:trPr>
          <w:trHeight w:val="3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маңызы бар қалалық, кенттік, селолық, ауылдық мемлекеттік тұрғын-үй қорының сақталуын қамтамасыз ету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тұрғын-үй коммуналдық шаруашылығы жолаушылар көлігі және автомобиль жолдары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қаматасыз ету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40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62563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сатып алу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40341</w:t>
            </w:r>
          </w:p>
        </w:tc>
      </w:tr>
      <w:tr>
        <w:trPr>
          <w:trHeight w:val="4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инфрақұрылымдарды дамыту және жайластыру және (немесе) сатып алу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22222</w:t>
            </w:r>
          </w:p>
        </w:tc>
      </w:tr>
      <w:tr>
        <w:trPr>
          <w:trHeight w:val="21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сатып алу 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134300</w:t>
            </w:r>
          </w:p>
        </w:tc>
      </w:tr>
      <w:tr>
        <w:trPr>
          <w:trHeight w:val="3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тұрғын үй коммуналдық шаруашылығы, жолаушылар көлігі және автомобиль жолдары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134300</w:t>
            </w:r>
          </w:p>
        </w:tc>
      </w:tr>
      <w:tr>
        <w:trPr>
          <w:trHeight w:val="2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116800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0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Инжернерлік-коммуникациялық инфрақұрылымды дамыту, орналастыру және (немесе) сатып алу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30758</w:t>
            </w:r>
          </w:p>
        </w:tc>
      </w:tr>
      <w:tr>
        <w:trPr>
          <w:trHeight w:val="3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11244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</w:t>
            </w:r>
          </w:p>
        </w:tc>
      </w:tr>
      <w:tr>
        <w:trPr>
          <w:trHeight w:val="2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</w:t>
            </w:r>
          </w:p>
        </w:tc>
      </w:tr>
      <w:tr>
        <w:trPr>
          <w:trHeight w:val="40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Ауданнық тұрғын үй коммуналдық шаруашылығы, жолаушылар көлігі және автомобиль жолдары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19514</w:t>
            </w:r>
          </w:p>
        </w:tc>
      </w:tr>
      <w:tr>
        <w:trPr>
          <w:trHeight w:val="2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19290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08.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137041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83772</w:t>
            </w:r>
          </w:p>
        </w:tc>
      </w:tr>
      <w:tr>
        <w:trPr>
          <w:trHeight w:val="42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83772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83772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 сәулет, қала құрылысы және құрылыс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42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43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1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 сәулет, қала құрылысы және құрылыс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39048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32048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31523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1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мемлекеттiк ақпараттық саясат жүргізу жөніндегі қызмет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40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0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11821</w:t>
            </w:r>
          </w:p>
        </w:tc>
      </w:tr>
      <w:tr>
        <w:trPr>
          <w:trHeight w:val="2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5620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5620</w:t>
            </w:r>
          </w:p>
        </w:tc>
      </w:tr>
      <w:tr>
        <w:trPr>
          <w:trHeight w:val="21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6201</w:t>
            </w:r>
          </w:p>
        </w:tc>
      </w:tr>
      <w:tr>
        <w:trPr>
          <w:trHeight w:val="2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5601</w:t>
            </w:r>
          </w:p>
        </w:tc>
      </w:tr>
      <w:tr>
        <w:trPr>
          <w:trHeight w:val="21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1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51682</w:t>
            </w:r>
          </w:p>
        </w:tc>
      </w:tr>
      <w:tr>
        <w:trPr>
          <w:trHeight w:val="21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17706</w:t>
            </w:r>
          </w:p>
        </w:tc>
      </w:tr>
      <w:tr>
        <w:trPr>
          <w:trHeight w:val="40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Ауылшаруашылығы обьектілерін дамыту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14605</w:t>
            </w:r>
          </w:p>
        </w:tc>
      </w:tr>
      <w:tr>
        <w:trPr>
          <w:trHeight w:val="4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12605</w:t>
            </w:r>
          </w:p>
        </w:tc>
      </w:tr>
      <w:tr>
        <w:trPr>
          <w:trHeight w:val="21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щұңқырлардың) жұмыс істеуін қамтамасыз ету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1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2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кәсіпкерлік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3101</w:t>
            </w:r>
          </w:p>
        </w:tc>
      </w:tr>
      <w:tr>
        <w:trPr>
          <w:trHeight w:val="4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</w:t>
            </w:r>
          </w:p>
        </w:tc>
      </w:tr>
      <w:tr>
        <w:trPr>
          <w:trHeight w:val="2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тұрғын-үй коммуналдық шаруашылығы, жолаушылар көлігі және автомобиль жолдары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7852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7852</w:t>
            </w:r>
          </w:p>
        </w:tc>
      </w:tr>
      <w:tr>
        <w:trPr>
          <w:trHeight w:val="4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6652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бір түрден екіншісіне ауыстыру жөніндегі жұмыстар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жер-шаруашылық орналастыру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калалардың, кенттердің, ауылдардың, ауылдық округтердің шекарасын белгілеу кезінде жүргізілетін жерге орналастыру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26124</w:t>
            </w:r>
          </w:p>
        </w:tc>
      </w:tr>
      <w:tr>
        <w:trPr>
          <w:trHeight w:val="43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26124</w:t>
            </w:r>
          </w:p>
        </w:tc>
      </w:tr>
      <w:tr>
        <w:trPr>
          <w:trHeight w:val="21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26124</w:t>
            </w:r>
          </w:p>
        </w:tc>
      </w:tr>
      <w:tr>
        <w:trPr>
          <w:trHeight w:val="21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8858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8858</w:t>
            </w:r>
          </w:p>
        </w:tc>
      </w:tr>
      <w:tr>
        <w:trPr>
          <w:trHeight w:val="21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 сәулет, қала құрылысы және құрылыс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8858</w:t>
            </w:r>
          </w:p>
        </w:tc>
      </w:tr>
      <w:tr>
        <w:trPr>
          <w:trHeight w:val="64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 аудандарының және елді мекендерінің сәулеттік бейнесін жақсарту саласындағы мемлекеттік саясатты іске асыру және ауданның аумағын оңтайла және тиімді қала құрылыстық игеруді қамтамасыз ету жөніндегі қызметтер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8858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 кенттердің және өзге де ауылдық елді мекендердің бас жоспарларын әзірлеу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107920</w:t>
            </w:r>
          </w:p>
        </w:tc>
      </w:tr>
      <w:tr>
        <w:trPr>
          <w:trHeight w:val="21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107920</w:t>
            </w:r>
          </w:p>
        </w:tc>
      </w:tr>
      <w:tr>
        <w:trPr>
          <w:trHeight w:val="40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аулдарда, ауылдық селолық округтерде автомобиль жолдарын инфрақұрылымын дамыту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аулдарда, ауылдық селолық округтерде автомобиль жолдарының жұмыс істеуін қамтамасыз ету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тұрғын-үй коммуналдық шаруашылығы, жолаушылар көлігі және автомобиль жолдары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107920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107920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85735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0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кәсіпкерлік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85235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39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тұрғын-үй коммуналдық шаруашылығы, жолаушылар көлігі және автомобиль жолдары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6079</w:t>
            </w:r>
          </w:p>
        </w:tc>
      </w:tr>
      <w:tr>
        <w:trPr>
          <w:trHeight w:val="39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6079</w:t>
            </w:r>
          </w:p>
        </w:tc>
      </w:tr>
      <w:tr>
        <w:trPr>
          <w:trHeight w:val="27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 органының резерві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76036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16036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40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кәсіпкерлік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бастамаларға арналған шығыстар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92,4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92,4</w:t>
            </w:r>
          </w:p>
        </w:tc>
      </w:tr>
      <w:tr>
        <w:trPr>
          <w:trHeight w:val="21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92,4</w:t>
            </w:r>
          </w:p>
        </w:tc>
      </w:tr>
      <w:tr>
        <w:trPr>
          <w:trHeight w:val="2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трансферттерді қайтару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92,4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ІІІ.Таза бюджеттік кредит беру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2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21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21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42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кәсіпкерлік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43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Аулдық елді мекендердің әлеуметтік саласының мамандарын әлеуметтік қолдау шараларын іске асыру үшін бюджеттік кредиттер 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тобы</w:t>
            </w:r>
          </w:p>
        </w:tc>
        <w:tc>
          <w:tcPr>
            <w:tcW w:w="2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V.Бюджет тапшылығы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-136393,8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VІ.Бюджет тапшылығын қаржыландыру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134493,8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60" w:hRule="atLeast"/>
        </w:trPr>
        <w:tc>
          <w:tcPr>
            <w:tcW w:w="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27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16 023</w:t>
            </w:r>
          </w:p>
        </w:tc>
      </w:tr>
      <w:tr>
        <w:trPr>
          <w:trHeight w:val="27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2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21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27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 қаражаттарының пайдаланылатын қалдықтары 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120370,8</w:t>
            </w:r>
          </w:p>
        </w:tc>
      </w:tr>
      <w:tr>
        <w:trPr>
          <w:trHeight w:val="2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120370,8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120370,8</w:t>
            </w:r>
          </w:p>
        </w:tc>
      </w:tr>
    </w:tbl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8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252 шешіміне № 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Темір ауданының 2012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793"/>
        <w:gridCol w:w="793"/>
        <w:gridCol w:w="7333"/>
        <w:gridCol w:w="2673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2012ж. Нақтыланған бюджет</w:t>
            </w:r>
          </w:p>
        </w:tc>
      </w:tr>
      <w:tr>
        <w:trPr>
          <w:trHeight w:val="255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3181265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2241670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2209965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195754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195754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170045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170045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1826953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1781445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5119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38413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13215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салық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7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3998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28430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19530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19530</w:t>
            </w:r>
          </w:p>
        </w:tc>
      </w:tr>
      <w:tr>
        <w:trPr>
          <w:trHeight w:val="10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7744</w:t>
            </w:r>
          </w:p>
        </w:tc>
      </w:tr>
      <w:tr>
        <w:trPr>
          <w:trHeight w:val="10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7744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1156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3275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3275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939595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939595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939595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2"/>
        <w:gridCol w:w="621"/>
        <w:gridCol w:w="720"/>
        <w:gridCol w:w="4418"/>
        <w:gridCol w:w="4535"/>
        <w:gridCol w:w="2104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тобы</w:t>
            </w:r>
          </w:p>
        </w:tc>
        <w:tc>
          <w:tcPr>
            <w:tcW w:w="2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жылға нақтыланған бюджет</w:t>
            </w:r>
          </w:p>
        </w:tc>
      </w:tr>
      <w:tr>
        <w:trPr>
          <w:trHeight w:val="210" w:hRule="atLeast"/>
        </w:trPr>
        <w:tc>
          <w:tcPr>
            <w:tcW w:w="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3 181 265</w:t>
            </w:r>
          </w:p>
        </w:tc>
      </w:tr>
      <w:tr>
        <w:trPr>
          <w:trHeight w:val="28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01.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247706</w:t>
            </w:r>
          </w:p>
        </w:tc>
      </w:tr>
      <w:tr>
        <w:trPr>
          <w:trHeight w:val="3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214125</w:t>
            </w:r>
          </w:p>
        </w:tc>
      </w:tr>
      <w:tr>
        <w:trPr>
          <w:trHeight w:val="2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22636</w:t>
            </w:r>
          </w:p>
        </w:tc>
      </w:tr>
      <w:tr>
        <w:trPr>
          <w:trHeight w:val="2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22636</w:t>
            </w:r>
          </w:p>
        </w:tc>
      </w:tr>
      <w:tr>
        <w:trPr>
          <w:trHeight w:val="2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51572</w:t>
            </w:r>
          </w:p>
        </w:tc>
      </w:tr>
      <w:tr>
        <w:trPr>
          <w:trHeight w:val="2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45572</w:t>
            </w:r>
          </w:p>
        </w:tc>
      </w:tr>
      <w:tr>
        <w:trPr>
          <w:trHeight w:val="2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9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139917</w:t>
            </w:r>
          </w:p>
        </w:tc>
      </w:tr>
      <w:tr>
        <w:trPr>
          <w:trHeight w:val="4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129917</w:t>
            </w:r>
          </w:p>
        </w:tc>
      </w:tr>
      <w:tr>
        <w:trPr>
          <w:trHeight w:val="2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16522</w:t>
            </w:r>
          </w:p>
        </w:tc>
      </w:tr>
      <w:tr>
        <w:trPr>
          <w:trHeight w:val="19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16522</w:t>
            </w:r>
          </w:p>
        </w:tc>
      </w:tr>
      <w:tr>
        <w:trPr>
          <w:trHeight w:val="42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(областық манызы бар қала) саласындағы мемлекеттік саясатты іске асыру жөніндегі қызметтер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16022</w:t>
            </w:r>
          </w:p>
        </w:tc>
      </w:tr>
      <w:tr>
        <w:trPr>
          <w:trHeight w:val="2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9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жұмыстарын ұйымдастыру және біржолғы талондарды өткізуден түсетін сомаларды толық жиналуын қамтамасыз ету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ұйымдастыру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17059</w:t>
            </w:r>
          </w:p>
        </w:tc>
      </w:tr>
      <w:tr>
        <w:trPr>
          <w:trHeight w:val="39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жоспарлау, кәсіпкерлік бөлімі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17059</w:t>
            </w:r>
          </w:p>
        </w:tc>
      </w:tr>
      <w:tr>
        <w:trPr>
          <w:trHeight w:val="6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17059</w:t>
            </w:r>
          </w:p>
        </w:tc>
      </w:tr>
      <w:tr>
        <w:trPr>
          <w:trHeight w:val="2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02.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19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9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8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4278</w:t>
            </w:r>
          </w:p>
        </w:tc>
      </w:tr>
      <w:tr>
        <w:trPr>
          <w:trHeight w:val="2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4278</w:t>
            </w:r>
          </w:p>
        </w:tc>
      </w:tr>
      <w:tr>
        <w:trPr>
          <w:trHeight w:val="2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ауқымдағы төтенше жағдайлардың алдын алу және оларды жою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43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ауқымдағы дала өрттерінің, сондай-ақ мемлекеттік өртке қарсы қызмет органдарды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</w:t>
            </w:r>
          </w:p>
        </w:tc>
      </w:tr>
      <w:tr>
        <w:trPr>
          <w:trHeight w:val="43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тұрғын-үй коммуналдық шаруашылығы жолаушылар көлігі және автомобиль жолдары бөлімі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04.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2422030</w:t>
            </w:r>
          </w:p>
        </w:tc>
      </w:tr>
      <w:tr>
        <w:trPr>
          <w:trHeight w:val="2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251428</w:t>
            </w:r>
          </w:p>
        </w:tc>
      </w:tr>
      <w:tr>
        <w:trPr>
          <w:trHeight w:val="2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251428</w:t>
            </w:r>
          </w:p>
        </w:tc>
      </w:tr>
      <w:tr>
        <w:trPr>
          <w:trHeight w:val="2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251428</w:t>
            </w:r>
          </w:p>
        </w:tc>
      </w:tr>
      <w:tr>
        <w:trPr>
          <w:trHeight w:val="2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1826414</w:t>
            </w:r>
          </w:p>
        </w:tc>
      </w:tr>
      <w:tr>
        <w:trPr>
          <w:trHeight w:val="30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1826414</w:t>
            </w:r>
          </w:p>
        </w:tc>
      </w:tr>
      <w:tr>
        <w:trPr>
          <w:trHeight w:val="30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1764523</w:t>
            </w:r>
          </w:p>
        </w:tc>
      </w:tr>
      <w:tr>
        <w:trPr>
          <w:trHeight w:val="2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жеткіншектерге қосымша білім беру 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61891</w:t>
            </w:r>
          </w:p>
        </w:tc>
      </w:tr>
      <w:tr>
        <w:trPr>
          <w:trHeight w:val="40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344188</w:t>
            </w:r>
          </w:p>
        </w:tc>
      </w:tr>
      <w:tr>
        <w:trPr>
          <w:trHeight w:val="4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311500</w:t>
            </w:r>
          </w:p>
        </w:tc>
      </w:tr>
      <w:tr>
        <w:trPr>
          <w:trHeight w:val="2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311500</w:t>
            </w:r>
          </w:p>
        </w:tc>
      </w:tr>
      <w:tr>
        <w:trPr>
          <w:trHeight w:val="2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32688</w:t>
            </w:r>
          </w:p>
        </w:tc>
      </w:tr>
      <w:tr>
        <w:trPr>
          <w:trHeight w:val="43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18471</w:t>
            </w:r>
          </w:p>
        </w:tc>
      </w:tr>
      <w:tr>
        <w:trPr>
          <w:trHeight w:val="42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мекемелеріне жұмыстағы жоғары көрсеткіштері үшін гранттарды табыс ету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13203</w:t>
            </w:r>
          </w:p>
        </w:tc>
      </w:tr>
      <w:tr>
        <w:trPr>
          <w:trHeight w:val="2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және техникалық кәсіптік білім беру ұйымдарында электрондық оқыту жүйесін енгізу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ұйымдарында Интернетке қолжетімділікті қамтамасыз ету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</w:t>
            </w:r>
          </w:p>
        </w:tc>
      </w:tr>
      <w:tr>
        <w:trPr>
          <w:trHeight w:val="2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06.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147308</w:t>
            </w:r>
          </w:p>
        </w:tc>
      </w:tr>
      <w:tr>
        <w:trPr>
          <w:trHeight w:val="2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128119</w:t>
            </w:r>
          </w:p>
        </w:tc>
      </w:tr>
      <w:tr>
        <w:trPr>
          <w:trHeight w:val="39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5309</w:t>
            </w:r>
          </w:p>
        </w:tc>
      </w:tr>
      <w:tr>
        <w:trPr>
          <w:trHeight w:val="2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көмекті қажет ететін үйді әлеуметтік көмек көрсету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5309</w:t>
            </w:r>
          </w:p>
        </w:tc>
      </w:tr>
      <w:tr>
        <w:trPr>
          <w:trHeight w:val="42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122810</w:t>
            </w:r>
          </w:p>
        </w:tc>
      </w:tr>
      <w:tr>
        <w:trPr>
          <w:trHeight w:val="2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29196</w:t>
            </w:r>
          </w:p>
        </w:tc>
      </w:tr>
      <w:tr>
        <w:trPr>
          <w:trHeight w:val="6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ҚР заңнамасына сәйкес әлеуметтік көмек көрсету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16811</w:t>
            </w:r>
          </w:p>
        </w:tc>
      </w:tr>
      <w:tr>
        <w:trPr>
          <w:trHeight w:val="2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38366</w:t>
            </w:r>
          </w:p>
        </w:tc>
      </w:tr>
      <w:tr>
        <w:trPr>
          <w:trHeight w:val="2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материалдык камтамасыз ету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жәрдемакылар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33037</w:t>
            </w:r>
          </w:p>
        </w:tc>
      </w:tr>
      <w:tr>
        <w:trPr>
          <w:trHeight w:val="66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2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19189</w:t>
            </w:r>
          </w:p>
        </w:tc>
      </w:tr>
      <w:tr>
        <w:trPr>
          <w:trHeight w:val="42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19189</w:t>
            </w:r>
          </w:p>
        </w:tc>
      </w:tr>
      <w:tr>
        <w:trPr>
          <w:trHeight w:val="46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17345</w:t>
            </w:r>
          </w:p>
        </w:tc>
      </w:tr>
      <w:tr>
        <w:trPr>
          <w:trHeight w:val="42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жуйелер құру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</w:t>
            </w:r>
          </w:p>
        </w:tc>
      </w:tr>
      <w:tr>
        <w:trPr>
          <w:trHeight w:val="2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07.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101338</w:t>
            </w:r>
          </w:p>
        </w:tc>
      </w:tr>
      <w:tr>
        <w:trPr>
          <w:trHeight w:val="2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56307</w:t>
            </w:r>
          </w:p>
        </w:tc>
      </w:tr>
      <w:tr>
        <w:trPr>
          <w:trHeight w:val="39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маңызы бар қалалық, кенттік, селолық, ауылдық мемлекеттік тұрғын-үй қорының сақталуын қамтамасыз ету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тұрғын-үй коммуналдық шаруашылығы жолаушылар көлігі және автомобиль жолдары бөлімі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қаматасыз ету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56307</w:t>
            </w:r>
          </w:p>
        </w:tc>
      </w:tr>
      <w:tr>
        <w:trPr>
          <w:trHeight w:val="2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сатып алу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36307</w:t>
            </w:r>
          </w:p>
        </w:tc>
      </w:tr>
      <w:tr>
        <w:trPr>
          <w:trHeight w:val="40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инфрақұрылымдарды дамыту және жайластыру және (немесе) сатып алу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1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сатып алу 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33000</w:t>
            </w:r>
          </w:p>
        </w:tc>
      </w:tr>
      <w:tr>
        <w:trPr>
          <w:trHeight w:val="39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Ауданнық тұрғын үй коммуналдық шаруашылығы, жолаушылар көлігі және автомобиль жолдары бөлімі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33000</w:t>
            </w:r>
          </w:p>
        </w:tc>
      </w:tr>
      <w:tr>
        <w:trPr>
          <w:trHeight w:val="2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</w:t>
            </w:r>
          </w:p>
        </w:tc>
      </w:tr>
      <w:tr>
        <w:trPr>
          <w:trHeight w:val="2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Инжернерлік- коммуникациялық инфрақурылында дамыту, орналастыру және (немесе) сатып алу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12031</w:t>
            </w:r>
          </w:p>
        </w:tc>
      </w:tr>
      <w:tr>
        <w:trPr>
          <w:trHeight w:val="39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12031</w:t>
            </w:r>
          </w:p>
        </w:tc>
      </w:tr>
      <w:tr>
        <w:trPr>
          <w:trHeight w:val="2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</w:t>
            </w:r>
          </w:p>
        </w:tc>
      </w:tr>
      <w:tr>
        <w:trPr>
          <w:trHeight w:val="2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</w:t>
            </w:r>
          </w:p>
        </w:tc>
      </w:tr>
      <w:tr>
        <w:trPr>
          <w:trHeight w:val="2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4406</w:t>
            </w:r>
          </w:p>
        </w:tc>
      </w:tr>
      <w:tr>
        <w:trPr>
          <w:trHeight w:val="39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Ауданнық тұрғын үй коммуналдық шаруашылығы, жолаушылар көлігі және автомобиль жолдары бөлімі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08.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152597</w:t>
            </w:r>
          </w:p>
        </w:tc>
      </w:tr>
      <w:tr>
        <w:trPr>
          <w:trHeight w:val="2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93983</w:t>
            </w:r>
          </w:p>
        </w:tc>
      </w:tr>
      <w:tr>
        <w:trPr>
          <w:trHeight w:val="39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93983</w:t>
            </w:r>
          </w:p>
        </w:tc>
      </w:tr>
      <w:tr>
        <w:trPr>
          <w:trHeight w:val="2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93983</w:t>
            </w:r>
          </w:p>
        </w:tc>
      </w:tr>
      <w:tr>
        <w:trPr>
          <w:trHeight w:val="2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 сәулет, қала құрылысы және құрылыс бөлімі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2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2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40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2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 сәулет, қала құрылысы және құрылыс бөлімі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40058</w:t>
            </w:r>
          </w:p>
        </w:tc>
      </w:tr>
      <w:tr>
        <w:trPr>
          <w:trHeight w:val="2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35058</w:t>
            </w:r>
          </w:p>
        </w:tc>
      </w:tr>
      <w:tr>
        <w:trPr>
          <w:trHeight w:val="2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34533</w:t>
            </w:r>
          </w:p>
        </w:tc>
      </w:tr>
      <w:tr>
        <w:trPr>
          <w:trHeight w:val="2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2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мемлекеттiк ақпараттық саясат жүргізу жөніндегі қызмет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0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15756</w:t>
            </w:r>
          </w:p>
        </w:tc>
      </w:tr>
      <w:tr>
        <w:trPr>
          <w:trHeight w:val="2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6172</w:t>
            </w:r>
          </w:p>
        </w:tc>
      </w:tr>
      <w:tr>
        <w:trPr>
          <w:trHeight w:val="2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6172</w:t>
            </w:r>
          </w:p>
        </w:tc>
      </w:tr>
      <w:tr>
        <w:trPr>
          <w:trHeight w:val="2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9584</w:t>
            </w:r>
          </w:p>
        </w:tc>
      </w:tr>
      <w:tr>
        <w:trPr>
          <w:trHeight w:val="2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8984</w:t>
            </w:r>
          </w:p>
        </w:tc>
      </w:tr>
      <w:tr>
        <w:trPr>
          <w:trHeight w:val="2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1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21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23636</w:t>
            </w:r>
          </w:p>
        </w:tc>
      </w:tr>
      <w:tr>
        <w:trPr>
          <w:trHeight w:val="2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Ауылшаруашылығы обьектілерін дамыту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15998</w:t>
            </w:r>
          </w:p>
        </w:tc>
      </w:tr>
      <w:tr>
        <w:trPr>
          <w:trHeight w:val="46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13858</w:t>
            </w:r>
          </w:p>
        </w:tc>
      </w:tr>
      <w:tr>
        <w:trPr>
          <w:trHeight w:val="2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щұңқырлардың) жұмыс істеуін қамтамасыз ету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2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40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кәсіпкерлік бөлімі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7638</w:t>
            </w:r>
          </w:p>
        </w:tc>
      </w:tr>
      <w:tr>
        <w:trPr>
          <w:trHeight w:val="43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7638</w:t>
            </w:r>
          </w:p>
        </w:tc>
      </w:tr>
      <w:tr>
        <w:trPr>
          <w:trHeight w:val="2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8281</w:t>
            </w:r>
          </w:p>
        </w:tc>
      </w:tr>
      <w:tr>
        <w:trPr>
          <w:trHeight w:val="2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8281</w:t>
            </w:r>
          </w:p>
        </w:tc>
      </w:tr>
      <w:tr>
        <w:trPr>
          <w:trHeight w:val="42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7081</w:t>
            </w:r>
          </w:p>
        </w:tc>
      </w:tr>
      <w:tr>
        <w:trPr>
          <w:trHeight w:val="28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бір түрден екіншісіне ауыстыру жөніндегі жұмыстар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жер-шаруашылық орналастыру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калалардың, кенттердің, ауылдардың, ауылдық округтердің шекарасын белгілеу кезінде жүргізілетін жерге орналастыру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28083</w:t>
            </w:r>
          </w:p>
        </w:tc>
      </w:tr>
      <w:tr>
        <w:trPr>
          <w:trHeight w:val="27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28083</w:t>
            </w:r>
          </w:p>
        </w:tc>
      </w:tr>
      <w:tr>
        <w:trPr>
          <w:trHeight w:val="2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28083</w:t>
            </w:r>
          </w:p>
        </w:tc>
      </w:tr>
      <w:tr>
        <w:trPr>
          <w:trHeight w:val="2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9731</w:t>
            </w:r>
          </w:p>
        </w:tc>
      </w:tr>
      <w:tr>
        <w:trPr>
          <w:trHeight w:val="21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9731</w:t>
            </w:r>
          </w:p>
        </w:tc>
      </w:tr>
      <w:tr>
        <w:trPr>
          <w:trHeight w:val="2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 сәулет, қала құрылысы және құрылыс бөлімі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9731</w:t>
            </w:r>
          </w:p>
        </w:tc>
      </w:tr>
      <w:tr>
        <w:trPr>
          <w:trHeight w:val="66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 аудандарының және елді мекендерінің сәулеттік бейнесін жақсарту саласындағы мемлекеттік саясатты іске асыру және ауданның аумағын оңтайла және тиімді қала құрылыстық игеруді қамтамасыз ету жөніндегі қызметтер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9731</w:t>
            </w:r>
          </w:p>
        </w:tc>
      </w:tr>
      <w:tr>
        <w:trPr>
          <w:trHeight w:val="2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 кенттердің және өзге де ауылдық елді мекендердің бас жоспарларын әзірлеу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2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аулдарда, ауылдық селолық округтерде автомобиль жолдарын инфрақұрылымын дамыту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аулдарда, ауылдық селолық округтерде автомобиль жолдарының жұмыс істеуін қамтамасыз ету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тұрғын-үй коммуналдық шаруашылығы, жолаушылар көлігі және автомобиль жолдары бөлімі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24777</w:t>
            </w:r>
          </w:p>
        </w:tc>
      </w:tr>
      <w:tr>
        <w:trPr>
          <w:trHeight w:val="27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3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кәсіпкерлік бөлімі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24177</w:t>
            </w:r>
          </w:p>
        </w:tc>
      </w:tr>
      <w:tr>
        <w:trPr>
          <w:trHeight w:val="40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тұрғын-үй коммуналдық шаруашылығы, жолаушылар көлігі және автомобиль жолдары бөлімі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6787</w:t>
            </w:r>
          </w:p>
        </w:tc>
      </w:tr>
      <w:tr>
        <w:trPr>
          <w:trHeight w:val="43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6787</w:t>
            </w:r>
          </w:p>
        </w:tc>
      </w:tr>
      <w:tr>
        <w:trPr>
          <w:trHeight w:val="2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 органының резерві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17390</w:t>
            </w:r>
          </w:p>
        </w:tc>
      </w:tr>
      <w:tr>
        <w:trPr>
          <w:trHeight w:val="2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17390</w:t>
            </w:r>
          </w:p>
        </w:tc>
      </w:tr>
      <w:tr>
        <w:trPr>
          <w:trHeight w:val="2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кәсіпкерлік бөлімі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бастамаларға арналған шығыстар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трансферттерді қайтару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ІІІ.Таза бюджеттік кредит беру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2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21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21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42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кәсіпкерлік бөлімі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43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Аулдық елді мекендердің әлеуметтік саласының мамандарын әлеуметтік қолдау шараларын іске асыру үшін бюджеттік кредиттер 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тобы</w:t>
            </w:r>
          </w:p>
        </w:tc>
        <w:tc>
          <w:tcPr>
            <w:tcW w:w="2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V.Бюджет тапшылығы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-16 023,0 </w:t>
            </w:r>
          </w:p>
        </w:tc>
      </w:tr>
      <w:tr>
        <w:trPr>
          <w:trHeight w:val="2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VІ.Бюджет тапшылығын қаржыландыру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14123,0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435" w:hRule="atLeast"/>
        </w:trPr>
        <w:tc>
          <w:tcPr>
            <w:tcW w:w="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2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16 023</w:t>
            </w:r>
          </w:p>
        </w:tc>
      </w:tr>
      <w:tr>
        <w:trPr>
          <w:trHeight w:val="2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16 023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2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2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2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 қаражаттарының пайдаланылатын қалдықтары 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8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252 шешіміне № 3 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Темір ауданының 2013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753"/>
        <w:gridCol w:w="833"/>
        <w:gridCol w:w="7333"/>
        <w:gridCol w:w="267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2013ж. Нақтыланған бюджет</w:t>
            </w:r>
          </w:p>
        </w:tc>
      </w:tr>
      <w:tr>
        <w:trPr>
          <w:trHeight w:val="165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3259040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2453849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2419779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208801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208801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184032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184032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2008441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1959520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5503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41294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14205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7392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4037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салық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</w:tr>
      <w:tr>
        <w:trPr>
          <w:trHeight w:val="7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30565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20995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20995</w:t>
            </w:r>
          </w:p>
        </w:tc>
      </w:tr>
      <w:tr>
        <w:trPr>
          <w:trHeight w:val="10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8328</w:t>
            </w:r>
          </w:p>
        </w:tc>
      </w:tr>
      <w:tr>
        <w:trPr>
          <w:trHeight w:val="10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8328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1242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3505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3505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805191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805191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805191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753"/>
        <w:gridCol w:w="833"/>
        <w:gridCol w:w="853"/>
        <w:gridCol w:w="6513"/>
        <w:gridCol w:w="267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тобы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жылға нақтыланған бюджет</w:t>
            </w:r>
          </w:p>
        </w:tc>
      </w:tr>
      <w:tr>
        <w:trPr>
          <w:trHeight w:val="240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3 259 040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01.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247051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212931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22822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22822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50361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46361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139748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131748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16885</w:t>
            </w:r>
          </w:p>
        </w:tc>
      </w:tr>
      <w:tr>
        <w:trPr>
          <w:trHeight w:val="1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16885</w:t>
            </w:r>
          </w:p>
        </w:tc>
      </w:tr>
      <w:tr>
        <w:trPr>
          <w:trHeight w:val="4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(областық манызы бар қала) саласындағы мемлекеттік саясатты іске асыру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16285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жұмыстарын ұйымдастыру және біржолғы талондарды өткізуден түсетін сомаларды толық жиналуын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ұйымдастыру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17235</w:t>
            </w:r>
          </w:p>
        </w:tc>
      </w:tr>
      <w:tr>
        <w:trPr>
          <w:trHeight w:val="3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жоспарлау, кәсіпкерлік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17235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17235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02.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6181</w:t>
            </w:r>
          </w:p>
        </w:tc>
      </w:tr>
      <w:tr>
        <w:trPr>
          <w:trHeight w:val="1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4681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4681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ауқымдағы төтенше жағдайлардың алдын алу және оларды жою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4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ауқымдағы дала өрттерінің, сондай-ақ мемлекеттік өртке қарсы қызмет органдарды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</w:t>
            </w:r>
          </w:p>
        </w:tc>
      </w:tr>
      <w:tr>
        <w:trPr>
          <w:trHeight w:val="4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тұрғын-үй коммуналдық шаруашылығы жолаушылар көлігі және автомобиль жолдары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04.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2175478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251941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251941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251941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1840520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1840520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1778473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жеткіншектерге қосымша білім беру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62047</w:t>
            </w:r>
          </w:p>
        </w:tc>
      </w:tr>
      <w:tr>
        <w:trPr>
          <w:trHeight w:val="4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83017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83017</w:t>
            </w:r>
          </w:p>
        </w:tc>
      </w:tr>
      <w:tr>
        <w:trPr>
          <w:trHeight w:val="4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18722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мекемелеріне жұмыстағы жоғары көрсеткіштері үшін гранттарды табыс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14748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және техникалық кәсіптік білім беру ұйымдарында электрондық оқыту жүйесін енгізу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41894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ұйымдарында Интернетке қолжетімділікті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06.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158938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134478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5310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көмекті қажет ететін үйді әлеуметтік көмек көрсету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</w:t>
            </w:r>
          </w:p>
        </w:tc>
      </w:tr>
      <w:tr>
        <w:trPr>
          <w:trHeight w:val="4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129168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30240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ҚР заңнамасына сәйкес әлеуметтік көмек көрсету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18972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41052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материалдык камтамасыз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жәрдемакылар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33405</w:t>
            </w:r>
          </w:p>
        </w:tc>
      </w:tr>
      <w:tr>
        <w:trPr>
          <w:trHeight w:val="6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24460</w:t>
            </w:r>
          </w:p>
        </w:tc>
      </w:tr>
      <w:tr>
        <w:trPr>
          <w:trHeight w:val="4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24460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18516</w:t>
            </w:r>
          </w:p>
        </w:tc>
      </w:tr>
      <w:tr>
        <w:trPr>
          <w:trHeight w:val="4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жуйелер құру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07.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99180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86307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маңызы бар қалалық, кенттік, селолық, ауылдық мемлекеттік тұрғын-үй қорының сақталуын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тұрғын-үй коммуналдық шаруашылығы жолаушылар көлігі және автомобиль жолдары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қаматасыз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86307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сатып алу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36307</w:t>
            </w:r>
          </w:p>
        </w:tc>
      </w:tr>
      <w:tr>
        <w:trPr>
          <w:trHeight w:val="4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инфрақұрылымдарды дамыту және жайластыру және (немесе) сатып алу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сатып алу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Ауданнық тұрғын үй коммуналдық шаруашылығы, жолаушылар көлігі және автомобиль жолдары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Инжернерлік- коммуникациялық инфрақурылында дамыту, орналастыру және (немесе) сатып алу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12873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12873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4786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Ауданнық тұрғын үй коммуналдық шаруашылығы, жолаушылар көлігі және автомобиль жолдары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08.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158005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96295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96295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96295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 сәулет, қала құрылысы және құрылыс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 сәулет, қала құрылысы және құрылыс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42014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36814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36214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мемлекеттiк ақпараттық саясат жүргізу жөніндегі қызмет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4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16696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6445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6445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10251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9651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64622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25913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Ауылшаруашылығы обьектілерін дамыту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16699</w:t>
            </w:r>
          </w:p>
        </w:tc>
      </w:tr>
      <w:tr>
        <w:trPr>
          <w:trHeight w:val="4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14409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щұңқырлардың)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4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кәсіпкерлік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9214</w:t>
            </w:r>
          </w:p>
        </w:tc>
      </w:tr>
      <w:tr>
        <w:trPr>
          <w:trHeight w:val="4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9214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8660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8660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бір түрден екіншісіне ауыстыру жөніндегі жұмыстар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жер-шаруашылық орналастыру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калалардың, кенттердің, ауылдардың, ауылдық округтердің шекарасын белгілеу кезінде жүргізілетін жерге орналастыру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30049</w:t>
            </w:r>
          </w:p>
        </w:tc>
      </w:tr>
      <w:tr>
        <w:trPr>
          <w:trHeight w:val="4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30049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30049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10248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10248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 сәулет, қала құрылысы және құрылыс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10248</w:t>
            </w:r>
          </w:p>
        </w:tc>
      </w:tr>
      <w:tr>
        <w:trPr>
          <w:trHeight w:val="6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 аудандарының және елді мекендерінің сәулеттік бейнесін жақсарту саласындағы мемлекеттік саясатты іске асыру және ауданның аумағын оңтайла және тиімді қала құрылыстық игеруді 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10248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 кенттердің және өзге де ауылдық елді мекендердің бас жоспарларын әзірлеу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313490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313490</w:t>
            </w:r>
          </w:p>
        </w:tc>
      </w:tr>
      <w:tr>
        <w:trPr>
          <w:trHeight w:val="4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аулдарда, ауылдық селолық округтерде автомобиль жолдарын инфрақұрылымын дамыту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аулдарда, ауылдық селолық округтерде автомобиль жолдарының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тұрғын-үй коммуналдық шаруашылығы, жолаушылар көлігі және автомобиль жолдары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313490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313490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25847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кәсіпкерлік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25047</w:t>
            </w:r>
          </w:p>
        </w:tc>
      </w:tr>
      <w:tr>
        <w:trPr>
          <w:trHeight w:val="4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тұрғын-үй коммуналдық шаруашылығы, жолаушылар көлігі және автомобиль жолдары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7071</w:t>
            </w:r>
          </w:p>
        </w:tc>
      </w:tr>
      <w:tr>
        <w:trPr>
          <w:trHeight w:val="4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7071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 органының резерві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17976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17976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кәсіпкерлік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бастамаларға арналған шығыстар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трансферттерді қайтару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ІІІ.Таза бюджеттік кредит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кәсіпкерлік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4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Аулдық елді мекендердің әлеуметтік саласының мамандарын әлеуметтік қолдау шараларын іске асыру үшін бюджеттік кредиттер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тобы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V.Бюджет тапшылығы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- 16 023,0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VІ.Бюджет тапшылығын қаржыландыру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14123,0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435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16 023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 қаражаттарының пайдаланылатын қалдықтары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