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117c" w14:textId="4b41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ауылдық округі Құрылыс, Жаныс би, Шеңбертал ауылдарының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Қызылжар селолық округі әкімінің 2011 жылғы 30 маусымдағы № 8 шешімі. Ақтөбе облысы Ырғыз аудандық Әділет басқармасында 2011 жылғы 27 шілдеде № 3-5-138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атауына өзгерістер енгізілді - Ақтөбе облысы Ырғыз ауданы Қызылжар ауылдық округі әкімінің 15.02.2017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бүкіл мәтіні бойынша "селолық", "селоларының", "селосының" сөзі "ауылдық", "ауылдарының", "ауылының" сөздерімен ауыстырылды – Ақтөбе облысы Ырғыз ауданы Қызылжар ауылдық округі әкімінің 29.12.2014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жылы 8 желтоқсандағы № 4200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және Қызылжар ауылдық округі Құрлыс, Жаныс би, Шеңбертал ауылдарының тұрғындары жиналыстарының хаттамаларына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Қызылжар ауылдық округі елді мекендерінің көшелеріне төмендегідей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Құрлыс ауылының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Қонқан Құлмырзин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Әбілхайыр хан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Байжан Белесов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Қияс Сәрсенбаев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Лайық Шоқпаров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Симақ Еңсегенов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Амангелді Бимұратов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Байқазақ батыр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Қожа Ізмағанбет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Жаныс би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Төкешов Мейірхан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Байұзақ Ермекбаев.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Жаныс би ауылының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Өксікбай Ашанбаев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тәуелсіздігіне 20 жыл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Достық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Шеңбертал ауылының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Бейбітшілік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Астананың 10 жылдығы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Саймағанбет Сәдірбаев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Қолғанат Тоқбаев.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ауылдық округ әкімі аппаратының бас маманы А. Ізбасароваға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Қызылжар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