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f3176" w14:textId="7ff31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Қопа ауылдық округінің кейбір елді мекендерінің атаусыз көшелеріне атаулар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ауданы Қопа ауылдық округі әкімінің 2011 жылғы 25 қазандағы № 9 шешімі. Ақтөбе облысы Байғанин аудандық Әділет басқармасында 2011 жылғы 22 қарашада № 3-4-132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Шешімнің атауы жаңа редакцияда – Ақтөбе облысы Байғанин ауданы Қопа ауылдық округі әкімінің 25.11.2014</w:t>
      </w:r>
      <w:r>
        <w:rPr>
          <w:rFonts w:ascii="Times New Roman"/>
          <w:b w:val="false"/>
          <w:i w:val="false"/>
          <w:color w:val="ff0000"/>
          <w:sz w:val="28"/>
        </w:rPr>
        <w:t xml:space="preserve"> 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Ескерту. Бүкіл мәтін бойынша "селолық", "елді мекені" деген сөздер тиісінше "ауылдық", "ауылы" деген сөздерімен ауыстырылды - Ақтөбе облысы Байғанин ауданы Қопа ауылдық округі әкімінің 25.11.2014</w:t>
      </w:r>
      <w:r>
        <w:rPr>
          <w:rFonts w:ascii="Times New Roman"/>
          <w:b w:val="false"/>
          <w:i w:val="false"/>
          <w:color w:val="ff0000"/>
          <w:sz w:val="28"/>
        </w:rPr>
        <w:t xml:space="preserve"> 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Деректемелерінде және бүкіл мәтін бойынша қазақ тілінде "селолық", "селосына" деген сөздер "ауылдық", "ауылы" деген сөздерімен ауыстырылды, орыс тіліндегі мәтіні өзгермейді - Ақтөбе облысы Байғанин ауданы Қопа ауылдық округі әкімінің 20.04.2017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2011 жылғы 23 қаңтардағы "Қазақстан Республикасының жергілікті мемлекеттік басқару және өзін-өзі басқару туралы" Заңының 35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және тиісті аумақ халқының пікірін ескере отырып, Қопа ауылдық округінің әкімі ШЕШІМ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Ақтөбе облысы Байғанин ауданы Қопа ауылдық округі әкімінің 10.03.2021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Қопа ауылдық округінің кейбір елді мекендерінің атаусыз көшелеріне келесі атаулар берілсін: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Ебейті ауылы: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 май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8 март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Жеңіс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Бостандық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Еңбекші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Желтоқсан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Бейбітшілік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Тәуелсіздік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Жағалау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тармаққа өзгерістер енгізілді – Ақтөбе облысы Байғанин ауданы Қопа ауылдық округі әкімінің 20.04.2017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енгізіледі); орыс тілінде өзгерістер енгізілді, қазақ тіліндегі мәтіні өзгермейді - Ақтөбе облысы Байғанин ауданы Қопа ауылдық округі әкімінің 10.03.2021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Қопа ауылы: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Ақтан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Айрық ауылы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Айрық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Көптоғай ауылы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Көптоғай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 тармаққа орыс тілінде өзгерістер енгізілді, қазақ тіліндегі мәтіні өзгермейді - Ақтөбе облысы Байғанин ауданы Қопа ауылдық округі әкімінің 10.03.2021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шешімнің орындалуын бақылауды өзіме қалдырамын.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 тармаққа өзгерістер енгізілді –Ақтөбе облысы Байғанин ауданы Қопа ауылдық округі әкімінің 10.03.2021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алғаш ресми жарияланғаннан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Қопа ауылдық округі әкімінің м.а.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Т.Муханов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