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86ee8" w14:textId="7c86e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Жарқамыс ауылдық округінің кейбір елді мекендерінің көшелеріне атаулар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ауданы Жарқамыс ауылдық округі әкімінің 2011 жылғы 12 қазандағы № 11 шешімі. Ақтөбе облысы Байғанин аудандық Әділет басқармасында 2011 жылғы 25 қазанда № 3-4-125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 Ескерту. Шешімнің атауында және бүкіл мәтін бойынша "селолық" деген сөздер тиісінше "ауылдық" деген сөзімен ауыстырылды - Ақтөбе облысы Байғанин ауданы Жарқамыс ауылдық округі әкімінің 12.11.2014</w:t>
      </w:r>
      <w:r>
        <w:rPr>
          <w:rFonts w:ascii="Times New Roman"/>
          <w:b w:val="false"/>
          <w:i w:val="false"/>
          <w:color w:val="ff0000"/>
          <w:sz w:val="28"/>
        </w:rPr>
        <w:t xml:space="preserve"> № 26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 ресми жарияланғаннан күнінен кейін күнтізбелік 10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Атауы жаңа редакцияда - Ақтөбе облысы Байғанин ауданы Жарқамыс ауылдық округі әкімінің 31.07.2017 </w:t>
      </w:r>
      <w:r>
        <w:rPr>
          <w:rFonts w:ascii="Times New Roman"/>
          <w:b w:val="false"/>
          <w:i w:val="false"/>
          <w:color w:val="ff0000"/>
          <w:sz w:val="28"/>
        </w:rPr>
        <w:t>№ 12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Деректемелерінде қазақ тілінде "селолық" сөзі "ауылдық" деген сөзімен ауыстырылды, орыс тіліндегі мәтіні өзгермейді - Ақтөбе облысы Байғанин ауданы Жарқамыс ауылдық округі әкімінің 31.07.2017 </w:t>
      </w:r>
      <w:r>
        <w:rPr>
          <w:rFonts w:ascii="Times New Roman"/>
          <w:b w:val="false"/>
          <w:i w:val="false"/>
          <w:color w:val="ff0000"/>
          <w:sz w:val="28"/>
        </w:rPr>
        <w:t>№ 12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Қазақстан Республикасының 2001 жылғы 23 қаңтардағы № 148 "Қазақстан Республикасындағы жергілікті мемлекеттік басқару және өзін-өзі басқару туралы" Заңының 35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</w:t>
      </w:r>
      <w:r>
        <w:rPr>
          <w:rFonts w:ascii="Times New Roman"/>
          <w:b w:val="false"/>
          <w:i w:val="false"/>
          <w:color w:val="000000"/>
          <w:sz w:val="28"/>
        </w:rPr>
        <w:t>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1993 жылғы 8 желтоқсандағы № 4200 "Қазақстан Республикасының әкімшілік-аумақтық құрылысы туралы" 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14 </w:t>
      </w:r>
      <w:r>
        <w:rPr>
          <w:rFonts w:ascii="Times New Roman"/>
          <w:b w:val="false"/>
          <w:i w:val="false"/>
          <w:color w:val="000000"/>
          <w:sz w:val="28"/>
        </w:rPr>
        <w:t>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және ауыл тұрғындарының пікірін ескере отырып, Жарқамыс ауылдық округі әкімі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Жарқамыс ауылдық округінің кейбір елді мекендерінің көшелеріне келесідей атаулар берілсін: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Жарқамыс ауылында: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Жағалау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Орталық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Бәйге төбе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1 тармаққа өзгерістер енгізілді - Ақтөбе облысы Байғанин ауданы Жарқамыс ауылдық округі әкімінің 31.07.2017 </w:t>
      </w:r>
      <w:r>
        <w:rPr>
          <w:rFonts w:ascii="Times New Roman"/>
          <w:b w:val="false"/>
          <w:i w:val="false"/>
          <w:color w:val="ff0000"/>
          <w:sz w:val="28"/>
        </w:rPr>
        <w:t>№ 12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Ақтам ауылына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Орталық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Ақжар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Жағалау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Қаражар ауылына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Мәссағат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Орталық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Жағалау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Осы шешімнің орындалуын бақылауды өз міндетіме аламын.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Осы шешім алғаш ресми жарияланғаннан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Жарқамыс ауылдық округінің әкімі: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С.Ә.Дербісов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