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19540" w14:textId="c019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 баспа материалдарын орналастыру орындарын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әкімдігінің 2011 жылғы 28 ақпандағы № 83 қаулысы. Ақтөбе облысы Әйтеке би ауданының Әділет басқармасында 2011 жылғы 1 наурызда № 3-2-103 тіркелді. Күші жойылды - Ақтөбе облысы Әйтеке би аудандық әкімдігінің 2011 жылғы 5 желтоқсандағы № 323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Ақтөбе облысы Әйтеке би аудандық әкімдігінің 2011.12.05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туралы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және Қазақстан Республикасының Орталық сайлау комиссиясының 2011 жылғы 4-ақпандағы № 16-22 «2011 жылғы 3-сәуірге тағайындалған Қазақстан Республикасы Президентінің кезектен тыс сайлауын әзірлеу мен өткізу жөніндегі сайлау іс-шараларын өткізудің мерзімдері туралы» қаулысына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Президентіне кандидаттар үшін үгіттік баспа материалдарын орналастыруға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ауданында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Селолық округ әкімдеріне үгіттік баспа материалдарын орналастыру үшін ақпараттық стендтермен және тақталармен жарақтандыру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Т.Рахметовке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тіркелген күннен бастап күшіне енеді және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 Е.Есенбаев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"28"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83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бойынша үгіттік баспа материалдарын</w:t>
      </w:r>
      <w:r>
        <w:br/>
      </w:r>
      <w:r>
        <w:rPr>
          <w:rFonts w:ascii="Times New Roman"/>
          <w:b/>
          <w:i w:val="false"/>
          <w:color w:val="000000"/>
        </w:rPr>
        <w:t>
орналастыруға арналған орындар</w:t>
      </w:r>
      <w:r>
        <w:br/>
      </w:r>
      <w:r>
        <w:rPr>
          <w:rFonts w:ascii="Times New Roman"/>
          <w:b/>
          <w:i w:val="false"/>
          <w:color w:val="000000"/>
        </w:rPr>
        <w:t>
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9"/>
        <w:gridCol w:w="2656"/>
        <w:gridCol w:w="5933"/>
        <w:gridCol w:w="2720"/>
        <w:gridCol w:w="1072"/>
      </w:tblGrid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
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Селолық округтер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орны
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саны
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1.Абай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Ақкөл селолық клубының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Ақтасты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1.Ақтасты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Ақтасты медициналық пунктінің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3.Жамбыл орта мектебінің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Аралтоғай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1.Қыналы негізгі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Б.Сисекенов атындағы орта мектептің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Милы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С.Оразалин атындағы орта мектептің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Аралтоғай медициналық пунктінің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Әйке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1.Әйке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Әйке медициналық пунктінің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3.Северный орта мектебінің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Басқұдық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Басқұдық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Басқұдық селолық клубының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Мамыт негізгі мектебінің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Ярослав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Жамбыл селолық округі әкімдігінің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Жабасақ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Жабасақ селолық клубының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Жабасақ медициналық пунктінің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Байжанкөл бастауыш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Аққұм орта мектебінің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Қызылжұлдыз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Қызылжұлдыз орта мектебінің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Құмқұдық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1.Қарашатау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Қарашатау селолық ауруханасының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Құмқұдық селолық округі әкімдігінің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Қарабұтақ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Қарабұтақ селолық клубының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Т.Шевченко атындағы орта мектептің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Қарабұтақ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Қарабұтақ селолық ауруханасының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Белқопа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Жарөткел негізгі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Еңбекту орта мектебінің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Мәдениет үйінің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Аудандық салық басқармасының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Аудандық орталық ауруханасының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Комсомол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М.Жұмабаев атындағы орта мектептің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Т.Жүргенов атындағы орта мектептің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Талдысай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Талдысай медициналық пунктінің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Қайрақты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1.Талдық орта мектебінің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1.Сарат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Сарат медициналық пунктінің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3.Тымабұлақ бастауыш мектебінің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Сұлукөл орта мектебінің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Үшқатты селолық округі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Үшқатты орта мектебінің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Үшқатты селолық әкімдігінің алаңы</w:t>
            </w:r>
          </w:p>
        </w:tc>
        <w:tc>
          <w:tcPr>
            <w:tcW w:w="2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қалқан-стенд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