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44c4e" w14:textId="7544c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2010 жылғы 13 желтоқсандағы № 333 "2011-2013 жылдарға арналған облыстық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2011 жылғы 13 шілдедегі № 390 шешімі. Ақтөбе облысының Әділет департаментінде 2011 жылғы 8 тамызда № 3374 тіркелді. Қолданылу мерзімі аяқталуына байланысты күші жойылды - Ақтөбе облыстық мәслихатының 2012 жылғы 25 сәуірдегі № 07-01-02/194 хаты.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Қолданылу мерзімі аяқталуына байланысты күші жойылды - Ақтөбе облыстық мәслихатының 2012.04.25 № 07-01-02/194 Хаты.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№ 95 Бюджеттік Кодексінің 8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Нормативтік құқықтық кесімдерді мемлекеттік тіркеу тізілімінде № 3356 тіркелген, 2011 жылғы 11 қаңтарда "Ақтөбе" және "Актюбинский вестник" газеттерінің № 3-4 жарияланған облыстық мәслихаттың 2010 жылғы 13 желтоқсандағы № 333 "2011-2013 жылға арналған облыстық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кірістер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"91 643 491" деген цифрлар "91 839 797 деген цифрлармен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"2 302 396" деген цифрлар " 2 996 049" деген цифрлармен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"59 457 603" деген цифрлар "58 960 256" деген цифрлармен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шығындар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"90 849 584,5" деген цифрлар "91 679 590,5" деген цифрлармен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 беру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"2 388 567" деген цифрлар "1 664 867" деген цифрлармен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"736 928" деген цифрлар "1 460 628" деген цифрлармен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активтерiмен жасалатын операциялар бойынша сальдо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"1 522 000" деген цифрлар "1 612 000" деген цифрлармен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"1 522 000" деген цифрлар "1 612 000" деген цифрлармен ауыстырылсын.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абзацтармен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"Саламатты Қазақстан" Денсаулық сақтауды дамытудың 2011-2015 жылдарға арналған мемлекеттік 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бас бостандығынан айыру орындарында жазасын өтеп жатқан және босатылған адамдардың арасында АИТВ-жұқпасының алдын алуға арналған әлеуметтік бағдарламаларды іске асыруға - 2351 мың теңге".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14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абзацтың бөлігінде: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"575 045" деген цифрлар "594 037" деген цифрлармен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абзацтың бөлігінде: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"762 361" деген цифрлар "984 574" деген цифрлармен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абзацтың бөлігінде: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"1 833 343" деген цифрлар "2 152 427" деген цифрлармен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абзацтың бөлігінде: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"578 106" деген цифрлар "492 604" деген цифрлармен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абзацтың бөлігінде: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"718 523" деген цифрлар "700 711" деген цифрлармен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абзацтың бөлігінде: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"894 421" деген цифрлар "741 933" деген цифрлармен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абзацтың бөлігінде: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"715 980" деген цифрлар "740 090" деген цифрлармен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абзацтың бөлігінде: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"583 522" деген цифрлар "617 584" деген цифрлармен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абзацтың бөлігінде: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"77 312" деген цифрлар "85 657" деген цифрлармен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абзацтың бөлігінде: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"86 300" деген цифрлар "81 300" деген цифрлармен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абзацтың бөлігінде: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"135 699" деген цифрлар "220 699" деген цифрлармен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абзацтың бөлігінде: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"6 723" деген цифрлар "6 566,4" деген цифрлармен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абзацтың бөлігінде: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"36 111" деген цифрлар "46 111" деген цифрлармен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абзацтың бөлігінде: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"41 457" деген цифрлар "271 457" деген цифрлармен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абзац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"автокөлік жолдарын ұстауға және ағымдағы жөндеуге - 447 787 мың теңге".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мынадай мазмұндағы абзацтармен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"2011-2012 жылдардағы жылыту кезеңіне дайындауға - 105 000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ғимараттарды күрделі жөндеуге - 30 000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объектілерін күрделі жөндеуге - 8 000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еңбекпен қамту бағдарламасына - 36 115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шаруашылық объектілерін дамытуға - 14 566 мың теңге".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15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"119 230" деген цифрлар "26 340" деген цифрлармен ауыстырылсын.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мәслихат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мәслихаттың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А.ЕСІРКЕПОВ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Б.ОРДАБАЕВ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мәслихаттың 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шілдедегі № 390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91 839 797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29 883 492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8 293 196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8 293 196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7 474 837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7 474 837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14 115 459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14 115 459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2 996 049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заңды тұлғаларға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58 960 256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алынатын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54 863 627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54 863 627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91 679 590,5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967 606,3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мәслихатының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тұлғаларға "жалғыз терезе" қағидаты бойынша мемлекеттік қызметтер көрсететін халыққа қызмет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бойынша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 беруді ұйымдастыру және біржолға талондарды өткізуден түсетін сомаларды толық жиналуын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жекешелендіруді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Аумақтық қорғанысты дайындау және облыстық ауқымдағы аумақтық қорғанысы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Төтенше жағдайлар жөнiндегi жұмыстарды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ауқымдағы жұмылдыру дайындығы және жұмылдыру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тәртіп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қауіпсіздік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қылмыстық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3 503 411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қоғамдық тәртіптті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3 206 534,1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тәртіппен тұткындалған адамдарды ұстауды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жануаларын ұстауды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"Мак" операциясын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сақтау және қауіпсіздікті қамтамасыз етуге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Көші-кон полициясының қосымша штаттық санын материалдық-техникалық жарақтандыру және ұстау, оралмандарды құжаттандыру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Оралмандарды уақытша орналастыру орталығын және Оралмандарды бейімдеу мен біріктіру орталығын материалдық-техникалық жарақтандыру және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11 810 281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аудандық бюджеттерге (облыстық маңызы бар қалаларға)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туризм, дене тәрбиесі және спорт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бастауыш,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беретін оқу орындарында оқу-өндірістік шеберханаларды, зертханаларды жаңарты және қайта жабдықтау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оқытуды ұйымдастыру үшін техникалық және кәсіптік білім беретін ұйымдардың өндірістік оқыту шеберлеріне қосымша ақыны белгілеу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қайта даярлау және біліктіліктерін арттыру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 кадрлардың біліктілігін арттыру үшін оқу жабдығын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– 2020 бағдарламасын іске асыру шеңберінде кадрлардың біліктілігін арттыру, даярлау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4 601 202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мемлекеттік облыстық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мемлекеттік облыстық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Дамуында проблемалары бар балалар мен жеткіншектердің оңалту және әлеуметтік бейімдеу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 балаларды жабдықпен, бағдарламалық қамтыммен қамтамасыз етуге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объектілерін салуға және реконструкциялауға аудандар республикалық бюджеттен (облыстық маңызы бар қалалар) бюджеттеріне берілетін нысаналы даму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объектілерін салуға және реконструкциялауға аудандар облыстық бюджеттен (облыстық маңызы бар қалалар) бюджеттеріне берілетін нысаналы даму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17 192 830,6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бейiндi ауруханалар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Республиқалық бюджет қаражаты есебінен көрсетілетін медициналық көмекті қоспағанда, бастапқы медициналық-санитарлық көмек және денсаулық сақтау ұйымдары мамандарын жіберу бойынша стационарлық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құрамдарын және дәрілерді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"Саламатты Қазақстан" Денсаулық сақтауды дамытудың 2011-2015 жылдарға арналған мемлекеттік бағдарламасы шеңберінде бас бостандығынан айыру орындарында жазасын өтеп жатқан және босатылған адамдардың арасында АИТВ-жұқпасының алдын алуға арналған әлеуметтік бағдарламаларды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 қадағалау жүргізу үшін тест-жүйелерін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Туберкулезден, жұқпалы және психикалық аурулардан және жүйкесі бұзылуынан, соның ішінде жүйкеге әсер ететін заттарды қолданылуымен байланысты зардап шегетін адамдарға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ауруларын туберкулез ауруларына қарсы препараттарымен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ауруларын диабетке қарсы препараттарымен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ауруларды химия препараттарымен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Гемофилиямен ауыратын ересек адамдарды емдеу кезінде қанның ұюы факторлармен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Жіті миокард инфаркт сырқаттарын тромболитикалық препараттармен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6 593 098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6 593 098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қаражатынан көрсетілетін медициналық көмекті қоспағанда, халыққа амбулаторлық-емханалық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5 718 169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медициналық көмек көрсету және санитарлық авиация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5 511 276,6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ЖҚТБ індетінің алдын алу және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союды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мекеннің шегінен тыс емделуге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сақтаудың медициналық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4 117 415,6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4 117 415,6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қамсызданды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1 511 319,7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472 439,7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458 132,7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бағдарламасының іс-шараларын іске асыруға республикалық бюджеттен аудандардың (облыстық маңызы бар қалалардың) бюджеттеріне нысаналы ағымдағы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бағдарламасына қатысушыларды кәсіпкерлікке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13 384 160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мемлекеттік коммуналдық тұрғын үй қорының тұрғын үйлерін салуға және (немесе) сатып алуға республикалық бюджеттен берілетін нысаналы даму трансферттері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мемлекеттік коммуналдық тұрғын үй қорының тұрғын үйлерін салуға және (немесе) сатып алуға облыстық бюджеттен берілетін нысаналы даму трансферттері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инженерлік-коммуникациялық инфрақұрылымды дамытуға, жайластыруға және (немесе) сатып алуға республикалық бюджеттен берілетін нысаналы даму трансферттері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инженерлік-коммуникациялық инфрақұрылымды дамытуға, жайластыруға және (немесе) сатып алуға облыстық бюджеттен берілетін нысаналы даму трансферттері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2020 бағдарламасы шеңберінде инженерлік коммуникациялық инфрақұрылымдардың дамуына аудандардың (облыстық маңызы бар қалалардың) бюджеттеріне республикалық бюджеттен нысаналы даму трансферттері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4 778 505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шаруашылықты дамытуға аудандар (облыстық маңызы бар қалалар) бюджеттеріне нысаналы даму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объектілерін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4 226 959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газдандыру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сумен жабдықтау жүйесін дамытуға республикалық бюджеттен берілетін нысаналы даму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сумен жабдықтау жүйесін дамытуға облыстық бюджеттен берілетін нысаналы даму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 бюджеттеріне коммуналдық шаруашылықты дамытуға арналған нысаналы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 елді мекендерді абаттандыруды дамытуға аудандар (облыстық маңызы бар қалалар) бюджеттеріне нысаналы даму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кеңіст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4 878 530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мұралардың сақталуын және оған қол жетімді болуын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 бюджеттеріне мәдениет объектілерін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туризм, дене тәрбиесі және спорт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деңгейінде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және туризм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 бюджеттеріне спорт объектілерін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мұрағаттар және құжаттама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мұрағат ісін басқару жөніндегі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ақпараттық саясат жүргізу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тілдерді дамыту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халықтарының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туризм, дене тәрбиесі және спорт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 ішкі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өңірлік бағдарламаларды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кешен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қойнауын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6 882 007,5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6 882 007,5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 аудандар (облыстық маңызы бар қалалар) бюджеттеріне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4 882 007,5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4 882 007,5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9 848 508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 тұқымды мал шаруашылығын мемлекеттік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Өндірілетін ауыл шаруашылығы дақылдарының шығындылығы мен сапасын арттыруды мемлекеттік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(улы химикаттарды) залалсыздандыру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ауылдық елді мекендер саласының мамандарын әлеуметтік қолдау шараларын іске асыру үшін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4 278 750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аймақтары мен су объектiлерi белдеулерiн белгiлеу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шаруашылығының объектілерін дамытуға аудандар (облыстық маңызы бар қалалар) бюджеттеріне берілетін нысаналы даму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энергетика және коммуналдық шаруашылық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жүйесін дамытуға аудандар (облыстық маңызы бар қалалар) бюджеттеріне берілетін нысаналы даму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балық өсіру өнімділігі мен сапасын арттыруды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сақтау пунктына ветеринариялық препараттарды тасымалдау бойынша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158 090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3 813 107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дамытуға аудандар (облыстық маңызы бар қалалар) бюджеттеріне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қалалар) бюджеттеріне аудандық маңызы бар автомобиль жолдарын (қала көшелерін) күрделі және орташа жөндеуден өткізуге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шешімі бойынша тұрақты ішкі әуетасымалдарды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демеуқаржыландыру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1 683 971,9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қызметтерді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1 628 786,9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аудандардың (облыстық маңызы бар қалалар) бюджеттеріне "Бизнестің жол картасы - 2020" бағдарламасы шеңберінде жеке кәсіпкерлікті қолдауға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және концессиялық жобалардың техника-экономикалық негіздемесін әзірлеу немесе түзету және оған сараптама жүргізу,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даму стратегиясын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кредиттер бойынша проценттік ставкаларды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2020 жылға дейінгі жол картасы" бағдарламасы шеңберінде бизнес жүргізуді сервистік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710 688,7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- 2020" бағдарламасы шеңберінде индустриялық инфрақұрылымды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710 688,7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- 2020" бағдарламасы шеңберінде индустриялық инфрақұрылымды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15 948 220,5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15 948 220,5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15 948 220,5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15 449 094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бюджеттерге, Астана және Алматы қалаларының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1 664 867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3 125 495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2 778 496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тұрғын үй салуға және (немесе) сатып алуға кредит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шеңберінде ауылдағы кәсіпкерліктің дамуына ықпал ету үшін бюджеттік кредиттер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1 460 628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1 460 628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активтерімен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активтерін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қаржы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-3 116 660,5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3 116 660,5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3 122 862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3 122 862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қаржы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қаражаттарының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497 296,5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497 296,5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497 296,5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