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1c16" w14:textId="4871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2010 жылғы 23 желтоқсандағы № С-31-3 "2011-2013 жылдарға арналған Жақсы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2011 жылғы 5 сәуірдегі № ВС-33-2 шешімі. Ақмола облысы Жақсы ауданының Әділет басқармасында 2011 жылғы 18 сәуірде № 1-13-131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4, 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«2011-2013 жылдарға арналған Жақсы ауданының бюджеті туралы» 2010 жылғы 23 желтоқсандағы № С-31-3 (нормативтік құқықтық актілерді мемлекеттік тіркеудің Тізілімінде № 1-13-125 тіркелген, 2011 жылдың 21 қаңтарында аудандық «Жақсы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«1853631» сандары «1869650»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«1582214» сандары «1598233»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«1889839» сандары «1910543»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«-87579,3» сандары «-92264,3»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«87579,3» сандары «92264,3»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«21736» сандары «29211»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«7475 мың теңге мектеп мұғалімдеріне және мектепке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ұйымдардың тәрбиешілеріне біліктілік санаты үшін қосымша ақы көлемін ұлғайтуға»;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«10416» сандары «11360»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2011 жылға арналған аудандық бюджетте жұмыспен қамту 2020 Бағдарламасы шеңберінде іс-шараларды іске асыруға республикалық бюджеттен 7600 мың теңге ағымдағы нысаналы трансферттер қарастырылғаны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Жақсы аудандық мәслихатының «2011-2013 жылдарға арналған Жақсы ауданының бюджеті туралы» 2010 жылғы 23 желтоқсандағы № С-31-3 (нормативтік құқықтық актілерді мемлекеттік тіркеудің Тізілімінде № 1-13-125 тіркелген, 2011 жылдың 21 қаңтарында аудандық «Жақсы жаршысы» газетінде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Жақсы ауданының Әділет басқармасында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отыз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Жақсы ауданының әкімі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Қ.Дүзелбаев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ВС-33-2 шешіміне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596"/>
        <w:gridCol w:w="596"/>
        <w:gridCol w:w="5687"/>
        <w:gridCol w:w="148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1869650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254649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115515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83530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9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3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13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1598233</w:t>
            </w:r>
          </w:p>
        </w:tc>
      </w:tr>
      <w:tr>
        <w:trPr>
          <w:trHeight w:val="9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1598233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92"/>
        <w:gridCol w:w="553"/>
        <w:gridCol w:w="5715"/>
        <w:gridCol w:w="149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1910543,0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161486,5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97380,5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94709,5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1111831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1111831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989452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47502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86812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86812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етуді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санаттарына топтарына әлеуметтік көмек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205512,7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199230,7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75602,6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59352,6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30543,6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(қалалық) кітапханалардың жұмыс істеуі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181696,5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6943,4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6943,4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142533,6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142533,6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15060,7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ТАЗА БЮДЖЕТТІК НЕСИЕЛЕНДІРУ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51371,3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52321,3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-92 264,3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