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bb5d" w14:textId="632b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 бойынша 2011 жылға арналған субсидия алушылардың тізіміне қосуға өтінімдердің ұсыну мерзімдерін және субсидияланатын ауыл шаруашылығы басым дақылдарының әрбір түрі бойынша егіс жүргізудің оңтайлы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2011 жылғы 11 мамырдағы № А-5/118 қаулысы. Ақмола облысы Жарқайың ауданының Әділет басқармасында 2011 жылғы 2 маусымда № 1-12-148 тіркелді. Қолданылу мерзімінің аяқталуына байланысты күші жойылды - (Ақмола облысы Жарқайың ауданы әкімі аппаратының 2013 жылғы 10 маусымдағы № 04-350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Жарқайың ауданы әкімі аппаратының 10.06.2013 № 04-350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 қаулысымен бекітілген Өсімдік шаруашылығы өнімінің шығымдылығы мен сапасын арттыруға жергілікті бюджеттерден субсидиялау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«А.И.Бараев атындағы астық шаруашылығы ғылыми-өндірістік орталығы» жауапкершілігі шектеулі серіктестігінің 2011 жылғы 10 мамырдағы № 402 ұсынысы негізінде,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Жарқайың ауданы бойынша 2011 жылға арналған субсидия алушылардың тізіміне қосуға өтінімдердің ұсыну мерзімдері және субсидияланатын ауыл шаруашылығы басым дақылдарының әрбір түрі бойынша егіс жүргізудің оңтайлы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іс-әрекеті 2011 жылдың 1 мамырынан бастап пайда болған құқықтық қатынастарға тарайды.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орынбасарының міндетін атқарушысы Д.Ә.Шәкіровке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Жарқайың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Жарқайың ауданының әкімі                         А.Қалжанов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мамырдағы № А-5/118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Жарқайың ауданы бойынша 2011 жылға арналған субсидия</w:t>
      </w:r>
      <w:r>
        <w:br/>
      </w:r>
      <w:r>
        <w:rPr>
          <w:rFonts w:ascii="Times New Roman"/>
          <w:b/>
          <w:i w:val="false"/>
          <w:color w:val="000000"/>
        </w:rPr>
        <w:t>
алушылардың тізіміне қосуға өтінімдердің ұсыну мерзімдері</w:t>
      </w:r>
      <w:r>
        <w:br/>
      </w:r>
      <w:r>
        <w:rPr>
          <w:rFonts w:ascii="Times New Roman"/>
          <w:b/>
          <w:i w:val="false"/>
          <w:color w:val="000000"/>
        </w:rPr>
        <w:t>
және субсидияланатын ауыл шаруашылығы басым дақылдарының</w:t>
      </w:r>
      <w:r>
        <w:br/>
      </w:r>
      <w:r>
        <w:rPr>
          <w:rFonts w:ascii="Times New Roman"/>
          <w:b/>
          <w:i w:val="false"/>
          <w:color w:val="000000"/>
        </w:rPr>
        <w:t>
әрбір түрі бойынша егіс жүргізудің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2837"/>
        <w:gridCol w:w="3311"/>
        <w:gridCol w:w="2450"/>
      </w:tblGrid>
      <w:tr>
        <w:trPr>
          <w:trHeight w:val="9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ауыл шаруашылығы басым дақылда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 атауы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оңтайлы себу мерзімдері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алушылардың тізіміне қосуға өтінімдер-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ұсыну мерзімдері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кеш пісетін жаздық бидай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27 мамырға дейін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пісетін жаздық бидай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мамырдан 30 мамырға дейін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дейін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ерте пісетін бидай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1 маусымға дейін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маусымға дейін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арпа, сұлы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маусымға дейін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28 мамырға дейін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мамырға дейін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Ноқат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мамырдан 14 мамырға дейін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май тұқымына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мамырдан 20 мамырға дейін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мамырға дейін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мамырға дейін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мамырға дейін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Суданка шөбі тұқымына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мамырға дейін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шөптер мен бұршақ шөптердің ерте көктемгі егісі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мамырға дейін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мамырға дейін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шөптер мен бұршақ шөптердің көктемгі егісі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мамырдан 12 мамырға дейін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