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407d1" w14:textId="96407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2012-2014 жылдарға арналған аудан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Ерейментау аудандық мәслихатының 2011 жылғы 13 желтоқсандағы № 4С-42/4-11 шешімі. Ақмола облысы Ерейментау ауданының Әділет басқармасында 2011 жылғы 26 желтоқсанда № 1-9-182 тіркелді. Қолданылу мерзімінің аяқталуына байланысты күші жойылды - (Ақмола облысы Ерейментау аудандық мәслихатының 2013 жылғы 16 сәуірдегі № 94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(Ақмола облысы Ерейментау аудандық мәслихатының 16.04.2013 № 94 хатымен).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Бюджеттік кодексінің 75-бабының </w:t>
      </w:r>
      <w:r>
        <w:rPr>
          <w:rFonts w:ascii="Times New Roman"/>
          <w:b w:val="false"/>
          <w:i w:val="false"/>
          <w:color w:val="000000"/>
          <w:sz w:val="28"/>
        </w:rPr>
        <w:t>2-тармағына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1-тармағының </w:t>
      </w:r>
      <w:r>
        <w:rPr>
          <w:rFonts w:ascii="Times New Roman"/>
          <w:b w:val="false"/>
          <w:i w:val="false"/>
          <w:color w:val="000000"/>
          <w:sz w:val="28"/>
        </w:rPr>
        <w:t>1)-тармақшасына</w:t>
      </w:r>
      <w:r>
        <w:rPr>
          <w:rFonts w:ascii="Times New Roman"/>
          <w:b w:val="false"/>
          <w:i w:val="false"/>
          <w:color w:val="000000"/>
          <w:sz w:val="28"/>
        </w:rPr>
        <w:t xml:space="preserve"> сәйкес, Ерейментау аудандық мәслихаты ШЕШІМ ЕТТІ:</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2012-2014 жылдарға арналған, сонымен қатар 2012 жылға арналған аудан бюджеті келесі көлемдерде бекітілсін:</w:t>
      </w:r>
      <w:r>
        <w:br/>
      </w:r>
      <w:r>
        <w:rPr>
          <w:rFonts w:ascii="Times New Roman"/>
          <w:b w:val="false"/>
          <w:i w:val="false"/>
          <w:color w:val="000000"/>
          <w:sz w:val="28"/>
        </w:rPr>
        <w:t>
      1) кірістер – 3 047 069,5 мың теңге, соның ішінде:</w:t>
      </w:r>
      <w:r>
        <w:br/>
      </w:r>
      <w:r>
        <w:rPr>
          <w:rFonts w:ascii="Times New Roman"/>
          <w:b w:val="false"/>
          <w:i w:val="false"/>
          <w:color w:val="000000"/>
          <w:sz w:val="28"/>
        </w:rPr>
        <w:t>
      салықтық түсімдер – 529 969,7 мың теңге;</w:t>
      </w:r>
      <w:r>
        <w:br/>
      </w:r>
      <w:r>
        <w:rPr>
          <w:rFonts w:ascii="Times New Roman"/>
          <w:b w:val="false"/>
          <w:i w:val="false"/>
          <w:color w:val="000000"/>
          <w:sz w:val="28"/>
        </w:rPr>
        <w:t>
      салықтық емес түсімдер – 15 762,3 мың теңге;</w:t>
      </w:r>
      <w:r>
        <w:br/>
      </w:r>
      <w:r>
        <w:rPr>
          <w:rFonts w:ascii="Times New Roman"/>
          <w:b w:val="false"/>
          <w:i w:val="false"/>
          <w:color w:val="000000"/>
          <w:sz w:val="28"/>
        </w:rPr>
        <w:t>
      негізгі капиталды сатудан түскен түсімдер – 18 000,0 мың теңге;</w:t>
      </w:r>
      <w:r>
        <w:br/>
      </w:r>
      <w:r>
        <w:rPr>
          <w:rFonts w:ascii="Times New Roman"/>
          <w:b w:val="false"/>
          <w:i w:val="false"/>
          <w:color w:val="000000"/>
          <w:sz w:val="28"/>
        </w:rPr>
        <w:t>
      трансферттердің түсімдері – 2 483 337,5 мың теңге;</w:t>
      </w:r>
      <w:r>
        <w:br/>
      </w:r>
      <w:r>
        <w:rPr>
          <w:rFonts w:ascii="Times New Roman"/>
          <w:b w:val="false"/>
          <w:i w:val="false"/>
          <w:color w:val="000000"/>
          <w:sz w:val="28"/>
        </w:rPr>
        <w:t>
      2) шығындар – 3 083 258,6 мың теңге;</w:t>
      </w:r>
      <w:r>
        <w:br/>
      </w:r>
      <w:r>
        <w:rPr>
          <w:rFonts w:ascii="Times New Roman"/>
          <w:b w:val="false"/>
          <w:i w:val="false"/>
          <w:color w:val="000000"/>
          <w:sz w:val="28"/>
        </w:rPr>
        <w:t>
      3) таза бюджеттік несиелендіру – 11 048,1 мың теңге, соның ішінде:</w:t>
      </w:r>
      <w:r>
        <w:br/>
      </w:r>
      <w:r>
        <w:rPr>
          <w:rFonts w:ascii="Times New Roman"/>
          <w:b w:val="false"/>
          <w:i w:val="false"/>
          <w:color w:val="000000"/>
          <w:sz w:val="28"/>
        </w:rPr>
        <w:t>
      бюджеттік несиелер – 12 131,1 мың теңге;</w:t>
      </w:r>
      <w:r>
        <w:br/>
      </w:r>
      <w:r>
        <w:rPr>
          <w:rFonts w:ascii="Times New Roman"/>
          <w:b w:val="false"/>
          <w:i w:val="false"/>
          <w:color w:val="000000"/>
          <w:sz w:val="28"/>
        </w:rPr>
        <w:t>
      бюджеттік несиелерді өтеу – 1083 мың теңге;</w:t>
      </w:r>
      <w:r>
        <w:br/>
      </w:r>
      <w:r>
        <w:rPr>
          <w:rFonts w:ascii="Times New Roman"/>
          <w:b w:val="false"/>
          <w:i w:val="false"/>
          <w:color w:val="000000"/>
          <w:sz w:val="28"/>
        </w:rPr>
        <w:t>
      4) қаржылық активтермен операциялар бойынша сальдо – 1 500 мың теңге;</w:t>
      </w:r>
      <w:r>
        <w:br/>
      </w:r>
      <w:r>
        <w:rPr>
          <w:rFonts w:ascii="Times New Roman"/>
          <w:b w:val="false"/>
          <w:i w:val="false"/>
          <w:color w:val="000000"/>
          <w:sz w:val="28"/>
        </w:rPr>
        <w:t>
      қаржылық активтерді сатып алу – 1 500 мың теңге;</w:t>
      </w:r>
      <w:r>
        <w:br/>
      </w:r>
      <w:r>
        <w:rPr>
          <w:rFonts w:ascii="Times New Roman"/>
          <w:b w:val="false"/>
          <w:i w:val="false"/>
          <w:color w:val="000000"/>
          <w:sz w:val="28"/>
        </w:rPr>
        <w:t>
      5) бюджет тапшылығы (профициті) – -48 737,2 мың теңге;</w:t>
      </w:r>
      <w:r>
        <w:br/>
      </w:r>
      <w:r>
        <w:rPr>
          <w:rFonts w:ascii="Times New Roman"/>
          <w:b w:val="false"/>
          <w:i w:val="false"/>
          <w:color w:val="000000"/>
          <w:sz w:val="28"/>
        </w:rPr>
        <w:t>
      6) бюджет тапшылығын қаржыландыру (профицитін пайдалану) – 48 737,2 мың теңге.</w:t>
      </w:r>
      <w:r>
        <w:br/>
      </w: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Ақмола облысы Ерейментау аудандық мәслихатының 2012.12.10 </w:t>
      </w:r>
      <w:r>
        <w:rPr>
          <w:rFonts w:ascii="Times New Roman"/>
          <w:b w:val="false"/>
          <w:i w:val="false"/>
          <w:color w:val="000000"/>
          <w:sz w:val="28"/>
        </w:rPr>
        <w:t>№ 5С-9/2-12</w:t>
      </w:r>
      <w:r>
        <w:rPr>
          <w:rFonts w:ascii="Times New Roman"/>
          <w:b w:val="false"/>
          <w:i w:val="false"/>
          <w:color w:val="ff0000"/>
          <w:sz w:val="28"/>
        </w:rPr>
        <w:t xml:space="preserve"> (2012.01.01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 2012 жылда 1 484 319 мың теңге сомасындағы аудан бюджетіне облыстық бюджеттен берілетін субвенциялардың көлемі ескерілсін.</w:t>
      </w:r>
      <w:r>
        <w:br/>
      </w:r>
      <w:r>
        <w:rPr>
          <w:rFonts w:ascii="Times New Roman"/>
          <w:b w:val="false"/>
          <w:i w:val="false"/>
          <w:color w:val="000000"/>
          <w:sz w:val="28"/>
        </w:rPr>
        <w:t>
</w:t>
      </w:r>
      <w:r>
        <w:rPr>
          <w:rFonts w:ascii="Times New Roman"/>
          <w:b w:val="false"/>
          <w:i w:val="false"/>
          <w:color w:val="000000"/>
          <w:sz w:val="28"/>
        </w:rPr>
        <w:t>
      3. 2012 жылға арналған аудан бюджетінде </w:t>
      </w:r>
      <w:r>
        <w:rPr>
          <w:rFonts w:ascii="Times New Roman"/>
          <w:b w:val="false"/>
          <w:i w:val="false"/>
          <w:color w:val="000000"/>
          <w:sz w:val="28"/>
        </w:rPr>
        <w:t>4 қосымшаға</w:t>
      </w:r>
      <w:r>
        <w:rPr>
          <w:rFonts w:ascii="Times New Roman"/>
          <w:b w:val="false"/>
          <w:i w:val="false"/>
          <w:color w:val="000000"/>
          <w:sz w:val="28"/>
        </w:rPr>
        <w:t xml:space="preserve"> сәйкес, республикалық бюджеттен мақсатты трансферттер қарастырылғаны ескерілсін.</w:t>
      </w:r>
      <w:r>
        <w:br/>
      </w:r>
      <w:r>
        <w:rPr>
          <w:rFonts w:ascii="Times New Roman"/>
          <w:b w:val="false"/>
          <w:i w:val="false"/>
          <w:color w:val="000000"/>
          <w:sz w:val="28"/>
        </w:rPr>
        <w:t>
</w:t>
      </w:r>
      <w:r>
        <w:rPr>
          <w:rFonts w:ascii="Times New Roman"/>
          <w:b w:val="false"/>
          <w:i w:val="false"/>
          <w:color w:val="000000"/>
          <w:sz w:val="28"/>
        </w:rPr>
        <w:t>
      4. 2012 жылға арналған аудан бюджетінде </w:t>
      </w:r>
      <w:r>
        <w:rPr>
          <w:rFonts w:ascii="Times New Roman"/>
          <w:b w:val="false"/>
          <w:i w:val="false"/>
          <w:color w:val="000000"/>
          <w:sz w:val="28"/>
        </w:rPr>
        <w:t>5 қосымшаға</w:t>
      </w:r>
      <w:r>
        <w:rPr>
          <w:rFonts w:ascii="Times New Roman"/>
          <w:b w:val="false"/>
          <w:i w:val="false"/>
          <w:color w:val="000000"/>
          <w:sz w:val="28"/>
        </w:rPr>
        <w:t xml:space="preserve"> сәйкес, облыстық бюджеттен мақсатты трансферттер қарастырылғаны ескерілсін.</w:t>
      </w:r>
      <w:r>
        <w:br/>
      </w:r>
      <w:r>
        <w:rPr>
          <w:rFonts w:ascii="Times New Roman"/>
          <w:b w:val="false"/>
          <w:i w:val="false"/>
          <w:color w:val="000000"/>
          <w:sz w:val="28"/>
        </w:rPr>
        <w:t>
</w:t>
      </w:r>
      <w:r>
        <w:rPr>
          <w:rFonts w:ascii="Times New Roman"/>
          <w:b w:val="false"/>
          <w:i w:val="false"/>
          <w:color w:val="000000"/>
          <w:sz w:val="28"/>
        </w:rPr>
        <w:t>
      5. 2012 жылға арналған аудан бюджетінде 1 083 мың теңге сомасында жоғары тұрған бюджетке бюджеттік несиелерді өтеу қарастырылғаны есепке алынсын.</w:t>
      </w:r>
      <w:r>
        <w:br/>
      </w:r>
      <w:r>
        <w:rPr>
          <w:rFonts w:ascii="Times New Roman"/>
          <w:b w:val="false"/>
          <w:i w:val="false"/>
          <w:color w:val="000000"/>
          <w:sz w:val="28"/>
        </w:rPr>
        <w:t>
</w:t>
      </w:r>
      <w:r>
        <w:rPr>
          <w:rFonts w:ascii="Times New Roman"/>
          <w:b w:val="false"/>
          <w:i w:val="false"/>
          <w:color w:val="ff0000"/>
          <w:sz w:val="28"/>
        </w:rPr>
        <w:t xml:space="preserve">      Ескерту. 5 тармақ жаңа редакцияда - Ақмола облысы Ерейментау аудандық мәслихатының 2012.12.10 </w:t>
      </w:r>
      <w:r>
        <w:rPr>
          <w:rFonts w:ascii="Times New Roman"/>
          <w:b w:val="false"/>
          <w:i w:val="false"/>
          <w:color w:val="000000"/>
          <w:sz w:val="28"/>
        </w:rPr>
        <w:t>№ 5С-9/2-12</w:t>
      </w:r>
      <w:r>
        <w:rPr>
          <w:rFonts w:ascii="Times New Roman"/>
          <w:b w:val="false"/>
          <w:i w:val="false"/>
          <w:color w:val="ff0000"/>
          <w:sz w:val="28"/>
        </w:rPr>
        <w:t xml:space="preserve"> (2012.01.01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6. 2012 жылға арналған ауданның жергілікті атқарушы органының қоры 2 840 мың теңге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      Ескерту. 6 тармақ жаңа редакцияда - Ақмола облысы Ерейментау аудандық мәслихатының 2012.07.02 </w:t>
      </w:r>
      <w:r>
        <w:rPr>
          <w:rFonts w:ascii="Times New Roman"/>
          <w:b w:val="false"/>
          <w:i w:val="false"/>
          <w:color w:val="000000"/>
          <w:sz w:val="28"/>
        </w:rPr>
        <w:t>№ 5С-8/2-12</w:t>
      </w:r>
      <w:r>
        <w:rPr>
          <w:rFonts w:ascii="Times New Roman"/>
          <w:b w:val="false"/>
          <w:i w:val="false"/>
          <w:color w:val="ff0000"/>
          <w:sz w:val="28"/>
        </w:rPr>
        <w:t xml:space="preserve"> (2012.01.01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6-1. 2012 жылға арналған аудан бюджетінде 2012 жылдың 1 қаңтарында пайда болған 66 929,5 мың теңге сомасындағы бюджеттік қаражаттардың бос қалдықтары белгіленген заңнамалық тәртіпте пайдаланылатыны есепке алынсын.</w:t>
      </w:r>
      <w:r>
        <w:br/>
      </w:r>
      <w:r>
        <w:rPr>
          <w:rFonts w:ascii="Times New Roman"/>
          <w:b w:val="false"/>
          <w:i w:val="false"/>
          <w:color w:val="000000"/>
          <w:sz w:val="28"/>
        </w:rPr>
        <w:t>
</w:t>
      </w:r>
      <w:r>
        <w:rPr>
          <w:rFonts w:ascii="Times New Roman"/>
          <w:b w:val="false"/>
          <w:i w:val="false"/>
          <w:color w:val="ff0000"/>
          <w:sz w:val="28"/>
        </w:rPr>
        <w:t xml:space="preserve">      Ескерту. Шешім 6-1 тармақпен толықтырылды - Ақмола облысы Ерейментау аудандық мәслихатының 2012.02.17 </w:t>
      </w:r>
      <w:r>
        <w:rPr>
          <w:rFonts w:ascii="Times New Roman"/>
          <w:b w:val="false"/>
          <w:i w:val="false"/>
          <w:color w:val="000000"/>
          <w:sz w:val="28"/>
        </w:rPr>
        <w:t>№ 5С-2/2-12</w:t>
      </w:r>
      <w:r>
        <w:rPr>
          <w:rFonts w:ascii="Times New Roman"/>
          <w:b w:val="false"/>
          <w:i w:val="false"/>
          <w:color w:val="ff0000"/>
          <w:sz w:val="28"/>
        </w:rPr>
        <w:t xml:space="preserve"> (2012 жылдың 1 қаңтарынан бастап қолданысқа енгізіледі); жаңа редакцияда - Ақмола облысы Ерейментау аудандық мәслихатының 2012.04.20 </w:t>
      </w:r>
      <w:r>
        <w:rPr>
          <w:rFonts w:ascii="Times New Roman"/>
          <w:b w:val="false"/>
          <w:i w:val="false"/>
          <w:color w:val="000000"/>
          <w:sz w:val="28"/>
        </w:rPr>
        <w:t>№ 5С-4/2-12</w:t>
      </w:r>
      <w:r>
        <w:rPr>
          <w:rFonts w:ascii="Times New Roman"/>
          <w:b w:val="false"/>
          <w:i w:val="false"/>
          <w:color w:val="ff0000"/>
          <w:sz w:val="28"/>
        </w:rPr>
        <w:t xml:space="preserve"> (2012 жылдың 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7. Аудандық мәслихатпен келісілген тізбеге сәйкес, ауылдық (селолық) жерлерде жұмыс істейтін әлеуметтік қамтамасыз етудің, білімнің, мәдениет пен спорттың мамандарына, қызметтің осы түрлерімен айналысатын мамандардың еңбекақыларымен және ставкаларымен салыстырғанда жиырма бес пайызға көтерілген лауазымдық еңбекақылары мен тарифтік ставкалары бекітілсін.</w:t>
      </w:r>
      <w:r>
        <w:br/>
      </w:r>
      <w:r>
        <w:rPr>
          <w:rFonts w:ascii="Times New Roman"/>
          <w:b w:val="false"/>
          <w:i w:val="false"/>
          <w:color w:val="000000"/>
          <w:sz w:val="28"/>
        </w:rPr>
        <w:t>
</w:t>
      </w:r>
      <w:r>
        <w:rPr>
          <w:rFonts w:ascii="Times New Roman"/>
          <w:b w:val="false"/>
          <w:i w:val="false"/>
          <w:color w:val="000000"/>
          <w:sz w:val="28"/>
        </w:rPr>
        <w:t>
      8. 2012 жылға арналған Ерейментау қаласы, ауылдық (селолық) округтер мен ауылдар (селолар) әкімдері аппараттарының бюджеттік бағдарламалары </w:t>
      </w:r>
      <w:r>
        <w:rPr>
          <w:rFonts w:ascii="Times New Roman"/>
          <w:b w:val="false"/>
          <w:i w:val="false"/>
          <w:color w:val="000000"/>
          <w:sz w:val="28"/>
        </w:rPr>
        <w:t>6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9. 2012 жылға арналған аудан бюджетін орындаудың барысында секвестрге жатпайтын аудандық бюджеттік бағдарламалардың тізбесі </w:t>
      </w:r>
      <w:r>
        <w:rPr>
          <w:rFonts w:ascii="Times New Roman"/>
          <w:b w:val="false"/>
          <w:i w:val="false"/>
          <w:color w:val="000000"/>
          <w:sz w:val="28"/>
        </w:rPr>
        <w:t>7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10. Осы шешім Ақмола облысы Әділет департаментінде мемлекеттік тіркеуден өткен күнінен бастап күшіне енеді және 2012 жылдың 1 қаңтарынан бастап қолданысқа енгізіледі.</w:t>
      </w:r>
    </w:p>
    <w:bookmarkEnd w:id="0"/>
    <w:p>
      <w:pPr>
        <w:spacing w:after="0"/>
        <w:ind w:left="0"/>
        <w:jc w:val="both"/>
      </w:pPr>
      <w:r>
        <w:rPr>
          <w:rFonts w:ascii="Times New Roman"/>
          <w:b w:val="false"/>
          <w:i/>
          <w:color w:val="000000"/>
          <w:sz w:val="28"/>
        </w:rPr>
        <w:t>      Ерейментау аудандық</w:t>
      </w:r>
      <w:r>
        <w:br/>
      </w:r>
      <w:r>
        <w:rPr>
          <w:rFonts w:ascii="Times New Roman"/>
          <w:b w:val="false"/>
          <w:i w:val="false"/>
          <w:color w:val="000000"/>
          <w:sz w:val="28"/>
        </w:rPr>
        <w:t>
</w:t>
      </w:r>
      <w:r>
        <w:rPr>
          <w:rFonts w:ascii="Times New Roman"/>
          <w:b w:val="false"/>
          <w:i/>
          <w:color w:val="000000"/>
          <w:sz w:val="28"/>
        </w:rPr>
        <w:t>      мәслихатының сессия</w:t>
      </w:r>
      <w:r>
        <w:br/>
      </w:r>
      <w:r>
        <w:rPr>
          <w:rFonts w:ascii="Times New Roman"/>
          <w:b w:val="false"/>
          <w:i w:val="false"/>
          <w:color w:val="000000"/>
          <w:sz w:val="28"/>
        </w:rPr>
        <w:t>
</w:t>
      </w:r>
      <w:r>
        <w:rPr>
          <w:rFonts w:ascii="Times New Roman"/>
          <w:b w:val="false"/>
          <w:i/>
          <w:color w:val="000000"/>
          <w:sz w:val="28"/>
        </w:rPr>
        <w:t>      төрағасы                                   Н.Кравченко</w:t>
      </w:r>
    </w:p>
    <w:p>
      <w:pPr>
        <w:spacing w:after="0"/>
        <w:ind w:left="0"/>
        <w:jc w:val="both"/>
      </w:pPr>
      <w:r>
        <w:rPr>
          <w:rFonts w:ascii="Times New Roman"/>
          <w:b w:val="false"/>
          <w:i/>
          <w:color w:val="000000"/>
          <w:sz w:val="28"/>
        </w:rPr>
        <w:t>      Ерейментау аудандық</w:t>
      </w:r>
      <w:r>
        <w:br/>
      </w:r>
      <w:r>
        <w:rPr>
          <w:rFonts w:ascii="Times New Roman"/>
          <w:b w:val="false"/>
          <w:i w:val="false"/>
          <w:color w:val="000000"/>
          <w:sz w:val="28"/>
        </w:rPr>
        <w:t>
</w:t>
      </w:r>
      <w:r>
        <w:rPr>
          <w:rFonts w:ascii="Times New Roman"/>
          <w:b w:val="false"/>
          <w:i/>
          <w:color w:val="000000"/>
          <w:sz w:val="28"/>
        </w:rPr>
        <w:t>      мәслихатының хатшысы                       Қ.Махметов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Ерейментау ауданының әкімі                 Л.Дүйсенов</w:t>
      </w:r>
    </w:p>
    <w:p>
      <w:pPr>
        <w:spacing w:after="0"/>
        <w:ind w:left="0"/>
        <w:jc w:val="both"/>
      </w:pPr>
      <w:r>
        <w:rPr>
          <w:rFonts w:ascii="Times New Roman"/>
          <w:b w:val="false"/>
          <w:i/>
          <w:color w:val="000000"/>
          <w:sz w:val="28"/>
        </w:rPr>
        <w:t>      «Ерейментау ауданының</w:t>
      </w:r>
      <w:r>
        <w:br/>
      </w:r>
      <w:r>
        <w:rPr>
          <w:rFonts w:ascii="Times New Roman"/>
          <w:b w:val="false"/>
          <w:i w:val="false"/>
          <w:color w:val="000000"/>
          <w:sz w:val="28"/>
        </w:rPr>
        <w:t>
</w:t>
      </w:r>
      <w:r>
        <w:rPr>
          <w:rFonts w:ascii="Times New Roman"/>
          <w:b w:val="false"/>
          <w:i/>
          <w:color w:val="000000"/>
          <w:sz w:val="28"/>
        </w:rPr>
        <w:t>      экономика және қаржы</w:t>
      </w:r>
      <w:r>
        <w:br/>
      </w:r>
      <w:r>
        <w:rPr>
          <w:rFonts w:ascii="Times New Roman"/>
          <w:b w:val="false"/>
          <w:i w:val="false"/>
          <w:color w:val="000000"/>
          <w:sz w:val="28"/>
        </w:rPr>
        <w:t>
</w:t>
      </w:r>
      <w:r>
        <w:rPr>
          <w:rFonts w:ascii="Times New Roman"/>
          <w:b w:val="false"/>
          <w:i/>
          <w:color w:val="000000"/>
          <w:sz w:val="28"/>
        </w:rPr>
        <w:t>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                        А.Хасенов</w:t>
      </w:r>
    </w:p>
    <w:bookmarkStart w:name="z12" w:id="1"/>
    <w:p>
      <w:pPr>
        <w:spacing w:after="0"/>
        <w:ind w:left="0"/>
        <w:jc w:val="both"/>
      </w:pPr>
      <w:r>
        <w:rPr>
          <w:rFonts w:ascii="Times New Roman"/>
          <w:b w:val="false"/>
          <w:i w:val="false"/>
          <w:color w:val="000000"/>
          <w:sz w:val="28"/>
        </w:rPr>
        <w:t>
Ерейментау аудандық мәслихатының</w:t>
      </w:r>
      <w:r>
        <w:br/>
      </w:r>
      <w:r>
        <w:rPr>
          <w:rFonts w:ascii="Times New Roman"/>
          <w:b w:val="false"/>
          <w:i w:val="false"/>
          <w:color w:val="000000"/>
          <w:sz w:val="28"/>
        </w:rPr>
        <w:t xml:space="preserve">
2011 жылғы 13 желтоқсандағы  </w:t>
      </w:r>
      <w:r>
        <w:br/>
      </w:r>
      <w:r>
        <w:rPr>
          <w:rFonts w:ascii="Times New Roman"/>
          <w:b w:val="false"/>
          <w:i w:val="false"/>
          <w:color w:val="000000"/>
          <w:sz w:val="28"/>
        </w:rPr>
        <w:t xml:space="preserve">
№ 4С-42/4-11 шешімімен    </w:t>
      </w:r>
      <w:r>
        <w:br/>
      </w:r>
      <w:r>
        <w:rPr>
          <w:rFonts w:ascii="Times New Roman"/>
          <w:b w:val="false"/>
          <w:i w:val="false"/>
          <w:color w:val="000000"/>
          <w:sz w:val="28"/>
        </w:rPr>
        <w:t xml:space="preserve">
бекітілген 1 қосымша     </w:t>
      </w:r>
    </w:p>
    <w:bookmarkEnd w:id="1"/>
    <w:p>
      <w:pPr>
        <w:spacing w:after="0"/>
        <w:ind w:left="0"/>
        <w:jc w:val="left"/>
      </w:pPr>
      <w:r>
        <w:rPr>
          <w:rFonts w:ascii="Times New Roman"/>
          <w:b/>
          <w:i w:val="false"/>
          <w:color w:val="000000"/>
        </w:rPr>
        <w:t xml:space="preserve"> 2012 жылға арналған аудан бюджеті</w:t>
      </w:r>
    </w:p>
    <w:p>
      <w:pPr>
        <w:spacing w:after="0"/>
        <w:ind w:left="0"/>
        <w:jc w:val="both"/>
      </w:pPr>
      <w:r>
        <w:rPr>
          <w:rFonts w:ascii="Times New Roman"/>
          <w:b w:val="false"/>
          <w:i w:val="false"/>
          <w:color w:val="ff0000"/>
          <w:sz w:val="28"/>
        </w:rPr>
        <w:t xml:space="preserve">      Ескерту. 1 қосымша жаңа редакцияда - Ақмола облысы Ерейментау аудандық мәслихатының 2012.12.10 </w:t>
      </w:r>
      <w:r>
        <w:rPr>
          <w:rFonts w:ascii="Times New Roman"/>
          <w:b w:val="false"/>
          <w:i w:val="false"/>
          <w:color w:val="ff0000"/>
          <w:sz w:val="28"/>
        </w:rPr>
        <w:t>№ 5С-9/2-12</w:t>
      </w:r>
      <w:r>
        <w:rPr>
          <w:rFonts w:ascii="Times New Roman"/>
          <w:b w:val="false"/>
          <w:i w:val="false"/>
          <w:color w:val="ff0000"/>
          <w:sz w:val="28"/>
        </w:rPr>
        <w:t xml:space="preserve"> (2012.01.01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0"/>
        <w:gridCol w:w="810"/>
        <w:gridCol w:w="830"/>
        <w:gridCol w:w="8443"/>
        <w:gridCol w:w="2267"/>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2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24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25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Сыныпша</w:t>
            </w:r>
          </w:p>
        </w:tc>
        <w:tc>
          <w:tcPr>
            <w:tcW w:w="0" w:type="auto"/>
            <w:vMerge/>
            <w:tcBorders>
              <w:top w:val="nil"/>
              <w:left w:val="single" w:color="cfcfcf" w:sz="5"/>
              <w:bottom w:val="single" w:color="cfcfcf" w:sz="5"/>
              <w:right w:val="single" w:color="cfcfcf" w:sz="5"/>
            </w:tcBorders>
          </w:tcPr>
          <w:p/>
        </w:tc>
      </w:tr>
      <w:tr>
        <w:trPr>
          <w:trHeight w:val="30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3047069,5</w:t>
            </w:r>
          </w:p>
        </w:tc>
      </w:tr>
      <w:tr>
        <w:trPr>
          <w:trHeight w:val="30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529969,7</w:t>
            </w:r>
          </w:p>
        </w:tc>
      </w:tr>
      <w:tr>
        <w:trPr>
          <w:trHeight w:val="27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20137,0</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20137,0</w:t>
            </w:r>
          </w:p>
        </w:tc>
      </w:tr>
      <w:tr>
        <w:trPr>
          <w:trHeight w:val="28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205276,7</w:t>
            </w:r>
          </w:p>
        </w:tc>
      </w:tr>
      <w:tr>
        <w:trPr>
          <w:trHeight w:val="25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205276,7</w:t>
            </w:r>
          </w:p>
        </w:tc>
      </w:tr>
      <w:tr>
        <w:trPr>
          <w:trHeight w:val="27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280020,0</w:t>
            </w:r>
          </w:p>
        </w:tc>
      </w:tr>
      <w:tr>
        <w:trPr>
          <w:trHeight w:val="24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219493,0</w:t>
            </w:r>
          </w:p>
        </w:tc>
      </w:tr>
      <w:tr>
        <w:trPr>
          <w:trHeight w:val="24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32811,0</w:t>
            </w:r>
          </w:p>
        </w:tc>
      </w:tr>
      <w:tr>
        <w:trPr>
          <w:trHeight w:val="28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25418,0</w:t>
            </w:r>
          </w:p>
        </w:tc>
      </w:tr>
      <w:tr>
        <w:trPr>
          <w:trHeight w:val="34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2298,0</w:t>
            </w:r>
          </w:p>
        </w:tc>
      </w:tr>
      <w:tr>
        <w:trPr>
          <w:trHeight w:val="24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w:t>
            </w:r>
            <w:r>
              <w:br/>
            </w:r>
            <w:r>
              <w:rPr>
                <w:rFonts w:ascii="Times New Roman"/>
                <w:b w:val="false"/>
                <w:i w:val="false"/>
                <w:color w:val="000000"/>
                <w:sz w:val="20"/>
              </w:rPr>
              <w:t>
салынатын ішкі салықтар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20779,0</w:t>
            </w:r>
          </w:p>
        </w:tc>
      </w:tr>
      <w:tr>
        <w:trPr>
          <w:trHeight w:val="24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3361,0</w:t>
            </w:r>
          </w:p>
        </w:tc>
      </w:tr>
      <w:tr>
        <w:trPr>
          <w:trHeight w:val="34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w:t>
            </w:r>
            <w:r>
              <w:br/>
            </w:r>
            <w:r>
              <w:rPr>
                <w:rFonts w:ascii="Times New Roman"/>
                <w:b w:val="false"/>
                <w:i w:val="false"/>
                <w:color w:val="000000"/>
                <w:sz w:val="20"/>
              </w:rPr>
              <w:t>
пайдаланғаны үшін түсетін түсімдер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12679,0</w:t>
            </w:r>
          </w:p>
        </w:tc>
      </w:tr>
      <w:tr>
        <w:trPr>
          <w:trHeight w:val="27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w:t>
            </w:r>
            <w:r>
              <w:br/>
            </w:r>
            <w:r>
              <w:rPr>
                <w:rFonts w:ascii="Times New Roman"/>
                <w:b w:val="false"/>
                <w:i w:val="false"/>
                <w:color w:val="000000"/>
                <w:sz w:val="20"/>
              </w:rPr>
              <w:t>
жүргізгені үшін алынатын алымдар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4739,0</w:t>
            </w:r>
          </w:p>
        </w:tc>
      </w:tr>
      <w:tr>
        <w:trPr>
          <w:trHeight w:val="49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w:t>
            </w:r>
            <w:r>
              <w:br/>
            </w:r>
            <w:r>
              <w:rPr>
                <w:rFonts w:ascii="Times New Roman"/>
                <w:b w:val="false"/>
                <w:i w:val="false"/>
                <w:color w:val="000000"/>
                <w:sz w:val="20"/>
              </w:rPr>
              <w:t>
(немесе) оған уәкілеттігі бар мемлекеттік</w:t>
            </w:r>
            <w:r>
              <w:br/>
            </w:r>
            <w:r>
              <w:rPr>
                <w:rFonts w:ascii="Times New Roman"/>
                <w:b w:val="false"/>
                <w:i w:val="false"/>
                <w:color w:val="000000"/>
                <w:sz w:val="20"/>
              </w:rPr>
              <w:t>
органдар немесе лауазымды адамдар құжаттар</w:t>
            </w:r>
            <w:r>
              <w:br/>
            </w:r>
            <w:r>
              <w:rPr>
                <w:rFonts w:ascii="Times New Roman"/>
                <w:b w:val="false"/>
                <w:i w:val="false"/>
                <w:color w:val="000000"/>
                <w:sz w:val="20"/>
              </w:rPr>
              <w:t>
бергені үшін алынатын міндетті төлемдер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3757,0</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3757,0</w:t>
            </w:r>
          </w:p>
        </w:tc>
      </w:tr>
      <w:tr>
        <w:trPr>
          <w:trHeight w:val="3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15762,3</w:t>
            </w:r>
          </w:p>
        </w:tc>
      </w:tr>
      <w:tr>
        <w:trPr>
          <w:trHeight w:val="54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1303,3</w:t>
            </w:r>
          </w:p>
        </w:tc>
      </w:tr>
      <w:tr>
        <w:trPr>
          <w:trHeight w:val="24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w:t>
            </w:r>
            <w:r>
              <w:br/>
            </w:r>
            <w:r>
              <w:rPr>
                <w:rFonts w:ascii="Times New Roman"/>
                <w:b w:val="false"/>
                <w:i w:val="false"/>
                <w:color w:val="000000"/>
                <w:sz w:val="20"/>
              </w:rPr>
              <w:t>
беруден түсетін кірістер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r>
      <w:tr>
        <w:trPr>
          <w:trHeight w:val="72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Банктер-несие берушілерге жергілікті</w:t>
            </w:r>
            <w:r>
              <w:br/>
            </w:r>
            <w:r>
              <w:rPr>
                <w:rFonts w:ascii="Times New Roman"/>
                <w:b w:val="false"/>
                <w:i w:val="false"/>
                <w:color w:val="000000"/>
                <w:sz w:val="20"/>
              </w:rPr>
              <w:t>
бюджеттен берілген несиелер бойынша</w:t>
            </w:r>
            <w:r>
              <w:br/>
            </w:r>
            <w:r>
              <w:rPr>
                <w:rFonts w:ascii="Times New Roman"/>
                <w:b w:val="false"/>
                <w:i w:val="false"/>
                <w:color w:val="000000"/>
                <w:sz w:val="20"/>
              </w:rPr>
              <w:t>
сыйақылар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24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w:t>
            </w:r>
            <w:r>
              <w:br/>
            </w:r>
            <w:r>
              <w:rPr>
                <w:rFonts w:ascii="Times New Roman"/>
                <w:b w:val="false"/>
                <w:i w:val="false"/>
                <w:color w:val="000000"/>
                <w:sz w:val="20"/>
              </w:rPr>
              <w:t>
сондай-ақ Қазақстан Республикасы Ұлттық</w:t>
            </w:r>
            <w:r>
              <w:br/>
            </w:r>
            <w:r>
              <w:rPr>
                <w:rFonts w:ascii="Times New Roman"/>
                <w:b w:val="false"/>
                <w:i w:val="false"/>
                <w:color w:val="000000"/>
                <w:sz w:val="20"/>
              </w:rPr>
              <w:t>
Банкінің бюджетінен (шығыстар сметасынан)</w:t>
            </w:r>
            <w:r>
              <w:br/>
            </w:r>
            <w:r>
              <w:rPr>
                <w:rFonts w:ascii="Times New Roman"/>
                <w:b w:val="false"/>
                <w:i w:val="false"/>
                <w:color w:val="000000"/>
                <w:sz w:val="20"/>
              </w:rPr>
              <w:t>
ұсталатын және қаржыландырылатын</w:t>
            </w:r>
            <w:r>
              <w:br/>
            </w:r>
            <w:r>
              <w:rPr>
                <w:rFonts w:ascii="Times New Roman"/>
                <w:b w:val="false"/>
                <w:i w:val="false"/>
                <w:color w:val="000000"/>
                <w:sz w:val="20"/>
              </w:rPr>
              <w:t>
мемлекеттік мекемелер салатын айыппұлдар,</w:t>
            </w:r>
            <w:r>
              <w:br/>
            </w:r>
            <w:r>
              <w:rPr>
                <w:rFonts w:ascii="Times New Roman"/>
                <w:b w:val="false"/>
                <w:i w:val="false"/>
                <w:color w:val="000000"/>
                <w:sz w:val="20"/>
              </w:rPr>
              <w:t>
өсімпұлдар,санкциялар, өндіріп алулар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8700,0</w:t>
            </w:r>
          </w:p>
        </w:tc>
      </w:tr>
      <w:tr>
        <w:trPr>
          <w:trHeight w:val="145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w:t>
            </w:r>
            <w:r>
              <w:br/>
            </w:r>
            <w:r>
              <w:rPr>
                <w:rFonts w:ascii="Times New Roman"/>
                <w:b w:val="false"/>
                <w:i w:val="false"/>
                <w:color w:val="000000"/>
                <w:sz w:val="20"/>
              </w:rPr>
              <w:t>
түсімдерді қоспағанда, мемлекеттік</w:t>
            </w:r>
            <w:r>
              <w:br/>
            </w:r>
            <w:r>
              <w:rPr>
                <w:rFonts w:ascii="Times New Roman"/>
                <w:b w:val="false"/>
                <w:i w:val="false"/>
                <w:color w:val="000000"/>
                <w:sz w:val="20"/>
              </w:rPr>
              <w:t>
бюджеттен қаржыландырылатын, сондай-ақ</w:t>
            </w:r>
            <w:r>
              <w:br/>
            </w:r>
            <w:r>
              <w:rPr>
                <w:rFonts w:ascii="Times New Roman"/>
                <w:b w:val="false"/>
                <w:i w:val="false"/>
                <w:color w:val="000000"/>
                <w:sz w:val="20"/>
              </w:rPr>
              <w:t>
Қазақстан Республикасы Ұлттық Банкінің</w:t>
            </w:r>
            <w:r>
              <w:br/>
            </w:r>
            <w:r>
              <w:rPr>
                <w:rFonts w:ascii="Times New Roman"/>
                <w:b w:val="false"/>
                <w:i w:val="false"/>
                <w:color w:val="000000"/>
                <w:sz w:val="20"/>
              </w:rPr>
              <w:t>
бюджетінен (шығыстар сметасынан) ұсталатын</w:t>
            </w:r>
            <w:r>
              <w:br/>
            </w:r>
            <w:r>
              <w:rPr>
                <w:rFonts w:ascii="Times New Roman"/>
                <w:b w:val="false"/>
                <w:i w:val="false"/>
                <w:color w:val="000000"/>
                <w:sz w:val="20"/>
              </w:rPr>
              <w:t>
және қаржыландырылатын мемлекеттік</w:t>
            </w:r>
            <w:r>
              <w:br/>
            </w:r>
            <w:r>
              <w:rPr>
                <w:rFonts w:ascii="Times New Roman"/>
                <w:b w:val="false"/>
                <w:i w:val="false"/>
                <w:color w:val="000000"/>
                <w:sz w:val="20"/>
              </w:rPr>
              <w:t>
мекемелер салатын айыппұлдар, өсімпұлдар,</w:t>
            </w:r>
            <w:r>
              <w:br/>
            </w:r>
            <w:r>
              <w:rPr>
                <w:rFonts w:ascii="Times New Roman"/>
                <w:b w:val="false"/>
                <w:i w:val="false"/>
                <w:color w:val="000000"/>
                <w:sz w:val="20"/>
              </w:rPr>
              <w:t>
санкциялар, өндіріп алулар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8700,0</w:t>
            </w:r>
          </w:p>
        </w:tc>
      </w:tr>
      <w:tr>
        <w:trPr>
          <w:trHeight w:val="30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5759,0</w:t>
            </w:r>
          </w:p>
        </w:tc>
      </w:tr>
      <w:tr>
        <w:trPr>
          <w:trHeight w:val="36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5759,0</w:t>
            </w:r>
          </w:p>
        </w:tc>
      </w:tr>
      <w:tr>
        <w:trPr>
          <w:trHeight w:val="24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18000,0</w:t>
            </w:r>
          </w:p>
        </w:tc>
      </w:tr>
      <w:tr>
        <w:trPr>
          <w:trHeight w:val="64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w:t>
            </w:r>
            <w:r>
              <w:br/>
            </w:r>
            <w:r>
              <w:rPr>
                <w:rFonts w:ascii="Times New Roman"/>
                <w:b w:val="false"/>
                <w:i w:val="false"/>
                <w:color w:val="000000"/>
                <w:sz w:val="20"/>
              </w:rPr>
              <w:t>
сату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18000,0</w:t>
            </w:r>
          </w:p>
        </w:tc>
      </w:tr>
      <w:tr>
        <w:trPr>
          <w:trHeight w:val="28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18000,0</w:t>
            </w:r>
          </w:p>
        </w:tc>
      </w:tr>
      <w:tr>
        <w:trPr>
          <w:trHeight w:val="18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2483337,5</w:t>
            </w:r>
          </w:p>
        </w:tc>
      </w:tr>
      <w:tr>
        <w:trPr>
          <w:trHeight w:val="24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w:t>
            </w:r>
            <w:r>
              <w:br/>
            </w:r>
            <w:r>
              <w:rPr>
                <w:rFonts w:ascii="Times New Roman"/>
                <w:b w:val="false"/>
                <w:i w:val="false"/>
                <w:color w:val="000000"/>
                <w:sz w:val="20"/>
              </w:rPr>
              <w:t>
органдарынан түсетін трансферттер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2483337,5</w:t>
            </w:r>
          </w:p>
        </w:tc>
      </w:tr>
      <w:tr>
        <w:trPr>
          <w:trHeight w:val="24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2483337,5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0"/>
        <w:gridCol w:w="751"/>
        <w:gridCol w:w="809"/>
        <w:gridCol w:w="8506"/>
        <w:gridCol w:w="2284"/>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42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w:t>
            </w:r>
          </w:p>
        </w:tc>
        <w:tc>
          <w:tcPr>
            <w:tcW w:w="0" w:type="auto"/>
            <w:vMerge/>
            <w:tcBorders>
              <w:top w:val="nil"/>
              <w:left w:val="single" w:color="cfcfcf" w:sz="5"/>
              <w:bottom w:val="single" w:color="cfcfcf" w:sz="5"/>
              <w:right w:val="single" w:color="cfcfcf" w:sz="5"/>
            </w:tcBorders>
          </w:tcPr>
          <w:p/>
        </w:tc>
      </w:tr>
      <w:tr>
        <w:trPr>
          <w:trHeight w:val="24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3083258,6</w:t>
            </w:r>
          </w:p>
        </w:tc>
      </w:tr>
      <w:tr>
        <w:trPr>
          <w:trHeight w:val="51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210801,1</w:t>
            </w:r>
          </w:p>
        </w:tc>
      </w:tr>
      <w:tr>
        <w:trPr>
          <w:trHeight w:val="46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аппараты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16072,0</w:t>
            </w:r>
          </w:p>
        </w:tc>
      </w:tr>
      <w:tr>
        <w:trPr>
          <w:trHeight w:val="73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қызметін қамтамасыз ету</w:t>
            </w:r>
            <w:r>
              <w:br/>
            </w:r>
            <w:r>
              <w:rPr>
                <w:rFonts w:ascii="Times New Roman"/>
                <w:b w:val="false"/>
                <w:i w:val="false"/>
                <w:color w:val="000000"/>
                <w:sz w:val="20"/>
              </w:rPr>
              <w:t>
жөніндегі қызметтер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12422,0</w:t>
            </w:r>
          </w:p>
        </w:tc>
      </w:tr>
      <w:tr>
        <w:trPr>
          <w:trHeight w:val="24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3650,0</w:t>
            </w:r>
          </w:p>
        </w:tc>
      </w:tr>
      <w:tr>
        <w:trPr>
          <w:trHeight w:val="46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w:t>
            </w:r>
            <w:r>
              <w:br/>
            </w:r>
            <w:r>
              <w:rPr>
                <w:rFonts w:ascii="Times New Roman"/>
                <w:b w:val="false"/>
                <w:i w:val="false"/>
                <w:color w:val="000000"/>
                <w:sz w:val="20"/>
              </w:rPr>
              <w:t>
аппараты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55048,1</w:t>
            </w:r>
          </w:p>
        </w:tc>
      </w:tr>
      <w:tr>
        <w:trPr>
          <w:trHeight w:val="51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w:t>
            </w:r>
            <w:r>
              <w:br/>
            </w:r>
            <w:r>
              <w:rPr>
                <w:rFonts w:ascii="Times New Roman"/>
                <w:b w:val="false"/>
                <w:i w:val="false"/>
                <w:color w:val="000000"/>
                <w:sz w:val="20"/>
              </w:rPr>
              <w:t>
қызметін қамтамасыз ету жөніндегі</w:t>
            </w:r>
            <w:r>
              <w:br/>
            </w:r>
            <w:r>
              <w:rPr>
                <w:rFonts w:ascii="Times New Roman"/>
                <w:b w:val="false"/>
                <w:i w:val="false"/>
                <w:color w:val="000000"/>
                <w:sz w:val="20"/>
              </w:rPr>
              <w:t>
қызметтер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47123,1</w:t>
            </w:r>
          </w:p>
        </w:tc>
      </w:tr>
      <w:tr>
        <w:trPr>
          <w:trHeight w:val="49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7925,0</w:t>
            </w:r>
          </w:p>
        </w:tc>
      </w:tr>
      <w:tr>
        <w:trPr>
          <w:trHeight w:val="79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кент, ауыл (село), ауылдық (селолық) округ</w:t>
            </w:r>
            <w:r>
              <w:br/>
            </w:r>
            <w:r>
              <w:rPr>
                <w:rFonts w:ascii="Times New Roman"/>
                <w:b w:val="false"/>
                <w:i w:val="false"/>
                <w:color w:val="000000"/>
                <w:sz w:val="20"/>
              </w:rPr>
              <w:t>
әкімінің аппараты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111518,0</w:t>
            </w:r>
          </w:p>
        </w:tc>
      </w:tr>
      <w:tr>
        <w:trPr>
          <w:trHeight w:val="9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108152,0</w:t>
            </w:r>
          </w:p>
        </w:tc>
      </w:tr>
      <w:tr>
        <w:trPr>
          <w:trHeight w:val="46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3366,0</w:t>
            </w:r>
          </w:p>
        </w:tc>
      </w:tr>
      <w:tr>
        <w:trPr>
          <w:trHeight w:val="46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28163,0</w:t>
            </w:r>
          </w:p>
        </w:tc>
      </w:tr>
      <w:tr>
        <w:trPr>
          <w:trHeight w:val="162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23514,0</w:t>
            </w:r>
          </w:p>
        </w:tc>
      </w:tr>
      <w:tr>
        <w:trPr>
          <w:trHeight w:val="46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w:t>
            </w:r>
          </w:p>
        </w:tc>
      </w:tr>
      <w:tr>
        <w:trPr>
          <w:trHeight w:val="69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ұйымдастыру және біржолғы талондарды сатудан түскен сомаларды толық алынуын қамтамасыз 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858,0</w:t>
            </w:r>
          </w:p>
        </w:tc>
      </w:tr>
      <w:tr>
        <w:trPr>
          <w:trHeight w:val="49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3592,0</w:t>
            </w:r>
          </w:p>
        </w:tc>
      </w:tr>
      <w:tr>
        <w:trPr>
          <w:trHeight w:val="3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3761,1</w:t>
            </w:r>
          </w:p>
        </w:tc>
      </w:tr>
      <w:tr>
        <w:trPr>
          <w:trHeight w:val="46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3761,1</w:t>
            </w:r>
          </w:p>
        </w:tc>
      </w:tr>
      <w:tr>
        <w:trPr>
          <w:trHeight w:val="49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2526,0</w:t>
            </w:r>
          </w:p>
        </w:tc>
      </w:tr>
      <w:tr>
        <w:trPr>
          <w:trHeight w:val="49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689,0</w:t>
            </w:r>
          </w:p>
        </w:tc>
      </w:tr>
      <w:tr>
        <w:trPr>
          <w:trHeight w:val="117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546,1</w:t>
            </w:r>
          </w:p>
        </w:tc>
      </w:tr>
      <w:tr>
        <w:trPr>
          <w:trHeight w:val="79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993,0</w:t>
            </w:r>
          </w:p>
        </w:tc>
      </w:tr>
      <w:tr>
        <w:trPr>
          <w:trHeight w:val="105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993,0</w:t>
            </w:r>
          </w:p>
        </w:tc>
      </w:tr>
      <w:tr>
        <w:trPr>
          <w:trHeight w:val="52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993,0</w:t>
            </w:r>
          </w:p>
        </w:tc>
      </w:tr>
      <w:tr>
        <w:trPr>
          <w:trHeight w:val="28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1639302,5</w:t>
            </w:r>
          </w:p>
        </w:tc>
      </w:tr>
      <w:tr>
        <w:trPr>
          <w:trHeight w:val="69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1811,0</w:t>
            </w:r>
          </w:p>
        </w:tc>
      </w:tr>
      <w:tr>
        <w:trPr>
          <w:trHeight w:val="69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1811,0</w:t>
            </w:r>
          </w:p>
        </w:tc>
      </w:tr>
      <w:tr>
        <w:trPr>
          <w:trHeight w:val="24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1637491,5</w:t>
            </w:r>
          </w:p>
        </w:tc>
      </w:tr>
      <w:tr>
        <w:trPr>
          <w:trHeight w:val="69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10721,0</w:t>
            </w:r>
          </w:p>
        </w:tc>
      </w:tr>
      <w:tr>
        <w:trPr>
          <w:trHeight w:val="24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1273545,7</w:t>
            </w:r>
          </w:p>
        </w:tc>
      </w:tr>
      <w:tr>
        <w:trPr>
          <w:trHeight w:val="85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4902,0</w:t>
            </w:r>
          </w:p>
        </w:tc>
      </w:tr>
      <w:tr>
        <w:trPr>
          <w:trHeight w:val="9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17134,0</w:t>
            </w:r>
          </w:p>
        </w:tc>
      </w:tr>
      <w:tr>
        <w:trPr>
          <w:trHeight w:val="3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49321,0</w:t>
            </w:r>
          </w:p>
        </w:tc>
      </w:tr>
      <w:tr>
        <w:trPr>
          <w:trHeight w:val="46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154054,0</w:t>
            </w:r>
          </w:p>
        </w:tc>
      </w:tr>
      <w:tr>
        <w:trPr>
          <w:trHeight w:val="147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қамқорлығынсыз қалған баланы (балаларды) күтіп-ұстауға қорғаншыларына (қамқоршыларына) ай сайынғы ақшалай қаражат төлемдері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14610,0</w:t>
            </w:r>
          </w:p>
        </w:tc>
      </w:tr>
      <w:tr>
        <w:trPr>
          <w:trHeight w:val="96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5600,0</w:t>
            </w:r>
          </w:p>
        </w:tc>
      </w:tr>
      <w:tr>
        <w:trPr>
          <w:trHeight w:val="73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50782,8</w:t>
            </w:r>
          </w:p>
        </w:tc>
      </w:tr>
      <w:tr>
        <w:trPr>
          <w:trHeight w:val="15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287,0</w:t>
            </w:r>
          </w:p>
        </w:tc>
      </w:tr>
      <w:tr>
        <w:trPr>
          <w:trHeight w:val="280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w:t>
            </w:r>
          </w:p>
        </w:tc>
      </w:tr>
      <w:tr>
        <w:trPr>
          <w:trHeight w:val="27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негiзгi орта, жалпыға бiрдей орта бiлiм беру ұйымдарының (дарынды балаларға арналған мамандандырылған (жалпы үлгiдегi, арнайы (түзету); жетiм балаларға және ата-анасының қамқорлығынсыз қалған балаларға арналған ұйымдар): мектептердiң, мектеп-интернаттарының мұғалiмдерiне бiлiктiлiк санаты үшiн қосымша ақы мөлшерiн республикалық бюджеттен берiлетiн трансферттер есебiнен ұлғайту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24494,0</w:t>
            </w:r>
          </w:p>
        </w:tc>
      </w:tr>
      <w:tr>
        <w:trPr>
          <w:trHeight w:val="72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31200,0</w:t>
            </w:r>
          </w:p>
        </w:tc>
      </w:tr>
      <w:tr>
        <w:trPr>
          <w:trHeight w:val="46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100833,0</w:t>
            </w:r>
          </w:p>
        </w:tc>
      </w:tr>
      <w:tr>
        <w:trPr>
          <w:trHeight w:val="69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100833,0</w:t>
            </w:r>
          </w:p>
        </w:tc>
      </w:tr>
      <w:tr>
        <w:trPr>
          <w:trHeight w:val="114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27030,0</w:t>
            </w:r>
          </w:p>
        </w:tc>
      </w:tr>
      <w:tr>
        <w:trPr>
          <w:trHeight w:val="30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20997,0</w:t>
            </w:r>
          </w:p>
        </w:tc>
      </w:tr>
      <w:tr>
        <w:trPr>
          <w:trHeight w:val="48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24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көрсету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1572,0</w:t>
            </w:r>
          </w:p>
        </w:tc>
      </w:tr>
      <w:tr>
        <w:trPr>
          <w:trHeight w:val="66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11980,0</w:t>
            </w:r>
          </w:p>
        </w:tc>
      </w:tr>
      <w:tr>
        <w:trPr>
          <w:trHeight w:val="54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733,0</w:t>
            </w:r>
          </w:p>
        </w:tc>
      </w:tr>
      <w:tr>
        <w:trPr>
          <w:trHeight w:val="75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342,0</w:t>
            </w:r>
          </w:p>
        </w:tc>
      </w:tr>
      <w:tr>
        <w:trPr>
          <w:trHeight w:val="45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11070,0</w:t>
            </w:r>
          </w:p>
        </w:tc>
      </w:tr>
      <w:tr>
        <w:trPr>
          <w:trHeight w:val="46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w:t>
            </w:r>
          </w:p>
        </w:tc>
      </w:tr>
      <w:tr>
        <w:trPr>
          <w:trHeight w:val="145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2760,0</w:t>
            </w:r>
          </w:p>
        </w:tc>
      </w:tr>
      <w:tr>
        <w:trPr>
          <w:trHeight w:val="49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жұмыспен қамту орталықтарының қызметін қамтамасыз 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9149,0</w:t>
            </w:r>
          </w:p>
        </w:tc>
      </w:tr>
      <w:tr>
        <w:trPr>
          <w:trHeight w:val="34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489957,9</w:t>
            </w:r>
          </w:p>
        </w:tc>
      </w:tr>
      <w:tr>
        <w:trPr>
          <w:trHeight w:val="88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17034,0</w:t>
            </w:r>
          </w:p>
        </w:tc>
      </w:tr>
      <w:tr>
        <w:trPr>
          <w:trHeight w:val="27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986,0</w:t>
            </w:r>
          </w:p>
        </w:tc>
      </w:tr>
      <w:tr>
        <w:trPr>
          <w:trHeight w:val="24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4576,0</w:t>
            </w:r>
          </w:p>
        </w:tc>
      </w:tr>
      <w:tr>
        <w:trPr>
          <w:trHeight w:val="46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542,0</w:t>
            </w:r>
          </w:p>
        </w:tc>
      </w:tr>
      <w:tr>
        <w:trPr>
          <w:trHeight w:val="24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10930,0</w:t>
            </w:r>
          </w:p>
        </w:tc>
      </w:tr>
      <w:tr>
        <w:trPr>
          <w:trHeight w:val="46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15388,0</w:t>
            </w:r>
          </w:p>
        </w:tc>
      </w:tr>
      <w:tr>
        <w:trPr>
          <w:trHeight w:val="69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15388,0</w:t>
            </w:r>
          </w:p>
        </w:tc>
      </w:tr>
      <w:tr>
        <w:trPr>
          <w:trHeight w:val="24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23977,0</w:t>
            </w:r>
          </w:p>
        </w:tc>
      </w:tr>
      <w:tr>
        <w:trPr>
          <w:trHeight w:val="69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23977,0</w:t>
            </w:r>
          </w:p>
        </w:tc>
      </w:tr>
      <w:tr>
        <w:trPr>
          <w:trHeight w:val="9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68757,0</w:t>
            </w:r>
          </w:p>
        </w:tc>
      </w:tr>
      <w:tr>
        <w:trPr>
          <w:trHeight w:val="48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2405,0</w:t>
            </w:r>
          </w:p>
        </w:tc>
      </w:tr>
      <w:tr>
        <w:trPr>
          <w:trHeight w:val="54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қалаларда үнемі жылумен жабдықтауды қамтамасыз 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40049,0</w:t>
            </w:r>
          </w:p>
        </w:tc>
      </w:tr>
      <w:tr>
        <w:trPr>
          <w:trHeight w:val="57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16000,0</w:t>
            </w:r>
          </w:p>
        </w:tc>
      </w:tr>
      <w:tr>
        <w:trPr>
          <w:trHeight w:val="24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58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Кондоминиумдар нысандарына арналған техникалық паспорттарды дайындау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303,0</w:t>
            </w:r>
          </w:p>
        </w:tc>
      </w:tr>
      <w:tr>
        <w:trPr>
          <w:trHeight w:val="46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364301,9</w:t>
            </w:r>
          </w:p>
        </w:tc>
      </w:tr>
      <w:tr>
        <w:trPr>
          <w:trHeight w:val="73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1990,2</w:t>
            </w:r>
          </w:p>
        </w:tc>
      </w:tr>
      <w:tr>
        <w:trPr>
          <w:trHeight w:val="81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жобалау, дамыту, жайластыру және (немесе) сатып алу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40752,0</w:t>
            </w:r>
          </w:p>
        </w:tc>
      </w:tr>
      <w:tr>
        <w:trPr>
          <w:trHeight w:val="45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2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321559,7</w:t>
            </w:r>
          </w:p>
        </w:tc>
      </w:tr>
      <w:tr>
        <w:trPr>
          <w:trHeight w:val="6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инспекциясы бөлімі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78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57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127984,0</w:t>
            </w:r>
          </w:p>
        </w:tc>
      </w:tr>
      <w:tr>
        <w:trPr>
          <w:trHeight w:val="54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101023,0</w:t>
            </w:r>
          </w:p>
        </w:tc>
      </w:tr>
      <w:tr>
        <w:trPr>
          <w:trHeight w:val="69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6265,0</w:t>
            </w:r>
          </w:p>
        </w:tc>
      </w:tr>
      <w:tr>
        <w:trPr>
          <w:trHeight w:val="27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66156,0</w:t>
            </w:r>
          </w:p>
        </w:tc>
      </w:tr>
      <w:tr>
        <w:trPr>
          <w:trHeight w:val="48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24784,0</w:t>
            </w:r>
          </w:p>
        </w:tc>
      </w:tr>
      <w:tr>
        <w:trPr>
          <w:trHeight w:val="52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2507,0</w:t>
            </w:r>
          </w:p>
        </w:tc>
      </w:tr>
      <w:tr>
        <w:trPr>
          <w:trHeight w:val="73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1311,0</w:t>
            </w:r>
          </w:p>
        </w:tc>
      </w:tr>
      <w:tr>
        <w:trPr>
          <w:trHeight w:val="48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14408,0</w:t>
            </w:r>
          </w:p>
        </w:tc>
      </w:tr>
      <w:tr>
        <w:trPr>
          <w:trHeight w:val="117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5690,0</w:t>
            </w:r>
          </w:p>
        </w:tc>
      </w:tr>
      <w:tr>
        <w:trPr>
          <w:trHeight w:val="75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6089,0</w:t>
            </w:r>
          </w:p>
        </w:tc>
      </w:tr>
      <w:tr>
        <w:trPr>
          <w:trHeight w:val="51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іс-шараларды іске асыру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884,0</w:t>
            </w:r>
          </w:p>
        </w:tc>
      </w:tr>
      <w:tr>
        <w:trPr>
          <w:trHeight w:val="51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1745,0</w:t>
            </w:r>
          </w:p>
        </w:tc>
      </w:tr>
      <w:tr>
        <w:trPr>
          <w:trHeight w:val="48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12553,0</w:t>
            </w:r>
          </w:p>
        </w:tc>
      </w:tr>
      <w:tr>
        <w:trPr>
          <w:trHeight w:val="75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3791,0</w:t>
            </w:r>
          </w:p>
        </w:tc>
      </w:tr>
      <w:tr>
        <w:trPr>
          <w:trHeight w:val="54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4981,0</w:t>
            </w:r>
          </w:p>
        </w:tc>
      </w:tr>
      <w:tr>
        <w:trPr>
          <w:trHeight w:val="24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1367,0</w:t>
            </w:r>
          </w:p>
        </w:tc>
      </w:tr>
      <w:tr>
        <w:trPr>
          <w:trHeight w:val="99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2414,0</w:t>
            </w:r>
          </w:p>
        </w:tc>
      </w:tr>
      <w:tr>
        <w:trPr>
          <w:trHeight w:val="102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50123,0</w:t>
            </w:r>
          </w:p>
        </w:tc>
      </w:tr>
      <w:tr>
        <w:trPr>
          <w:trHeight w:val="78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21816,0</w:t>
            </w:r>
          </w:p>
        </w:tc>
      </w:tr>
      <w:tr>
        <w:trPr>
          <w:trHeight w:val="84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16526,0</w:t>
            </w:r>
          </w:p>
        </w:tc>
      </w:tr>
      <w:tr>
        <w:trPr>
          <w:trHeight w:val="57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45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аймақтарға бөлу жөніндегі жұмыстарды ұйымдастыру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1062,0</w:t>
            </w:r>
          </w:p>
        </w:tc>
      </w:tr>
      <w:tr>
        <w:trPr>
          <w:trHeight w:val="54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4078,0</w:t>
            </w:r>
          </w:p>
        </w:tc>
      </w:tr>
      <w:tr>
        <w:trPr>
          <w:trHeight w:val="6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28307,0</w:t>
            </w:r>
          </w:p>
        </w:tc>
      </w:tr>
      <w:tr>
        <w:trPr>
          <w:trHeight w:val="79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6934,0</w:t>
            </w:r>
          </w:p>
        </w:tc>
      </w:tr>
      <w:tr>
        <w:trPr>
          <w:trHeight w:val="60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19341,0</w:t>
            </w:r>
          </w:p>
        </w:tc>
      </w:tr>
      <w:tr>
        <w:trPr>
          <w:trHeight w:val="72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2032,0</w:t>
            </w:r>
          </w:p>
        </w:tc>
      </w:tr>
      <w:tr>
        <w:trPr>
          <w:trHeight w:val="46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11299,0</w:t>
            </w:r>
          </w:p>
        </w:tc>
      </w:tr>
      <w:tr>
        <w:trPr>
          <w:trHeight w:val="46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5963,0</w:t>
            </w:r>
          </w:p>
        </w:tc>
      </w:tr>
      <w:tr>
        <w:trPr>
          <w:trHeight w:val="69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5763,0</w:t>
            </w:r>
          </w:p>
        </w:tc>
      </w:tr>
      <w:tr>
        <w:trPr>
          <w:trHeight w:val="24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49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5336,0</w:t>
            </w:r>
          </w:p>
        </w:tc>
      </w:tr>
      <w:tr>
        <w:trPr>
          <w:trHeight w:val="69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5329,0</w:t>
            </w:r>
          </w:p>
        </w:tc>
      </w:tr>
      <w:tr>
        <w:trPr>
          <w:trHeight w:val="54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24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6816,0</w:t>
            </w:r>
          </w:p>
        </w:tc>
      </w:tr>
      <w:tr>
        <w:trPr>
          <w:trHeight w:val="79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r>
      <w:tr>
        <w:trPr>
          <w:trHeight w:val="103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r>
      <w:tr>
        <w:trPr>
          <w:trHeight w:val="46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 іске асыру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r>
      <w:tr>
        <w:trPr>
          <w:trHeight w:val="9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5966,0</w:t>
            </w:r>
          </w:p>
        </w:tc>
      </w:tr>
      <w:tr>
        <w:trPr>
          <w:trHeight w:val="49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5966,0</w:t>
            </w:r>
          </w:p>
        </w:tc>
      </w:tr>
      <w:tr>
        <w:trPr>
          <w:trHeight w:val="39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424066,3</w:t>
            </w:r>
          </w:p>
        </w:tc>
      </w:tr>
      <w:tr>
        <w:trPr>
          <w:trHeight w:val="49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2840,0</w:t>
            </w:r>
          </w:p>
        </w:tc>
      </w:tr>
      <w:tr>
        <w:trPr>
          <w:trHeight w:val="49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2840,0</w:t>
            </w:r>
          </w:p>
        </w:tc>
      </w:tr>
      <w:tr>
        <w:trPr>
          <w:trHeight w:val="49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9670,3</w:t>
            </w:r>
          </w:p>
        </w:tc>
      </w:tr>
      <w:tr>
        <w:trPr>
          <w:trHeight w:val="49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7060,3</w:t>
            </w:r>
          </w:p>
        </w:tc>
      </w:tr>
      <w:tr>
        <w:trPr>
          <w:trHeight w:val="142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«Өңірлерді дамыту» бағдарламасы шеңберінде өңірлердің экономикалық дамуына жәрдемдесу жөніндегі шараларды іске асыру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2610,0</w:t>
            </w:r>
          </w:p>
        </w:tc>
      </w:tr>
      <w:tr>
        <w:trPr>
          <w:trHeight w:val="51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406900,0</w:t>
            </w:r>
          </w:p>
        </w:tc>
      </w:tr>
      <w:tr>
        <w:trPr>
          <w:trHeight w:val="49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инженерлік инфрақұрылымын дамыту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406900,0</w:t>
            </w:r>
          </w:p>
        </w:tc>
      </w:tr>
      <w:tr>
        <w:trPr>
          <w:trHeight w:val="60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4656,0</w:t>
            </w:r>
          </w:p>
        </w:tc>
      </w:tr>
      <w:tr>
        <w:trPr>
          <w:trHeight w:val="9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4656,0</w:t>
            </w:r>
          </w:p>
        </w:tc>
      </w:tr>
      <w:tr>
        <w:trPr>
          <w:trHeight w:val="24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78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100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қарыздар бойынша сыйақылар мен басқа да төлемдерді төлеу жөніндегі жергілікті атқарушы органдардың борышына қызмет көрсету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28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17318,4</w:t>
            </w:r>
          </w:p>
        </w:tc>
      </w:tr>
      <w:tr>
        <w:trPr>
          <w:trHeight w:val="51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17318,4</w:t>
            </w:r>
          </w:p>
        </w:tc>
      </w:tr>
      <w:tr>
        <w:trPr>
          <w:trHeight w:val="57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11878,7</w:t>
            </w:r>
          </w:p>
        </w:tc>
      </w:tr>
      <w:tr>
        <w:trPr>
          <w:trHeight w:val="57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Мақсатына сай пайдаланылмаған нысаналы</w:t>
            </w:r>
            <w:r>
              <w:br/>
            </w:r>
            <w:r>
              <w:rPr>
                <w:rFonts w:ascii="Times New Roman"/>
                <w:b w:val="false"/>
                <w:i w:val="false"/>
                <w:color w:val="000000"/>
                <w:sz w:val="20"/>
              </w:rPr>
              <w:t>
трансферттерді қайтару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5439,7</w:t>
            </w:r>
          </w:p>
        </w:tc>
      </w:tr>
      <w:tr>
        <w:trPr>
          <w:trHeight w:val="24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11048,1</w:t>
            </w:r>
          </w:p>
        </w:tc>
      </w:tr>
      <w:tr>
        <w:trPr>
          <w:trHeight w:val="24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12131,1</w:t>
            </w:r>
          </w:p>
        </w:tc>
      </w:tr>
      <w:tr>
        <w:trPr>
          <w:trHeight w:val="9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w:t>
            </w:r>
            <w:r>
              <w:br/>
            </w:r>
            <w:r>
              <w:rPr>
                <w:rFonts w:ascii="Times New Roman"/>
                <w:b w:val="false"/>
                <w:i w:val="false"/>
                <w:color w:val="000000"/>
                <w:sz w:val="20"/>
              </w:rPr>
              <w:t>
қорғалатын табиғи аумақтар, қоршаған</w:t>
            </w:r>
            <w:r>
              <w:br/>
            </w:r>
            <w:r>
              <w:rPr>
                <w:rFonts w:ascii="Times New Roman"/>
                <w:b w:val="false"/>
                <w:i w:val="false"/>
                <w:color w:val="000000"/>
                <w:sz w:val="20"/>
              </w:rPr>
              <w:t>
ортаны және жануарлар дүниесін қорғау, жер</w:t>
            </w:r>
            <w:r>
              <w:br/>
            </w:r>
            <w:r>
              <w:rPr>
                <w:rFonts w:ascii="Times New Roman"/>
                <w:b w:val="false"/>
                <w:i w:val="false"/>
                <w:color w:val="000000"/>
                <w:sz w:val="20"/>
              </w:rPr>
              <w:t>
қатынастары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12131,1</w:t>
            </w:r>
          </w:p>
        </w:tc>
      </w:tr>
      <w:tr>
        <w:trPr>
          <w:trHeight w:val="46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ауыл шаруашылығы мен жер қатынастары</w:t>
            </w:r>
            <w:r>
              <w:br/>
            </w:r>
            <w:r>
              <w:rPr>
                <w:rFonts w:ascii="Times New Roman"/>
                <w:b w:val="false"/>
                <w:i w:val="false"/>
                <w:color w:val="000000"/>
                <w:sz w:val="20"/>
              </w:rPr>
              <w:t>
бөлімі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12131,1</w:t>
            </w:r>
          </w:p>
        </w:tc>
      </w:tr>
      <w:tr>
        <w:trPr>
          <w:trHeight w:val="54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w:t>
            </w:r>
            <w:r>
              <w:br/>
            </w:r>
            <w:r>
              <w:rPr>
                <w:rFonts w:ascii="Times New Roman"/>
                <w:b w:val="false"/>
                <w:i w:val="false"/>
                <w:color w:val="000000"/>
                <w:sz w:val="20"/>
              </w:rPr>
              <w:t>
іске асыруға берілетін бюджеттік кредиттер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12131,1</w:t>
            </w:r>
          </w:p>
        </w:tc>
      </w:tr>
      <w:tr>
        <w:trPr>
          <w:trHeight w:val="24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1083,0</w:t>
            </w:r>
          </w:p>
        </w:tc>
      </w:tr>
      <w:tr>
        <w:trPr>
          <w:trHeight w:val="24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1083,0</w:t>
            </w:r>
          </w:p>
        </w:tc>
      </w:tr>
      <w:tr>
        <w:trPr>
          <w:trHeight w:val="24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1083,0</w:t>
            </w:r>
          </w:p>
        </w:tc>
      </w:tr>
      <w:tr>
        <w:trPr>
          <w:trHeight w:val="46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w:t>
            </w:r>
            <w:r>
              <w:br/>
            </w:r>
            <w:r>
              <w:rPr>
                <w:rFonts w:ascii="Times New Roman"/>
                <w:b w:val="false"/>
                <w:i w:val="false"/>
                <w:color w:val="000000"/>
                <w:sz w:val="20"/>
              </w:rPr>
              <w:t>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1083,0</w:t>
            </w:r>
          </w:p>
        </w:tc>
      </w:tr>
      <w:tr>
        <w:trPr>
          <w:trHeight w:val="51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6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0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99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үй-коммуналдық шаруашылығы,</w:t>
            </w:r>
            <w:r>
              <w:br/>
            </w:r>
            <w:r>
              <w:rPr>
                <w:rFonts w:ascii="Times New Roman"/>
                <w:b w:val="false"/>
                <w:i w:val="false"/>
                <w:color w:val="000000"/>
                <w:sz w:val="20"/>
              </w:rPr>
              <w:t>
жолаушылар көлігі және автомобиль жолдары</w:t>
            </w:r>
            <w:r>
              <w:br/>
            </w:r>
            <w:r>
              <w:rPr>
                <w:rFonts w:ascii="Times New Roman"/>
                <w:b w:val="false"/>
                <w:i w:val="false"/>
                <w:color w:val="000000"/>
                <w:sz w:val="20"/>
              </w:rPr>
              <w:t>
бөлімі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52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w:t>
            </w:r>
            <w:r>
              <w:br/>
            </w:r>
            <w:r>
              <w:rPr>
                <w:rFonts w:ascii="Times New Roman"/>
                <w:b w:val="false"/>
                <w:i w:val="false"/>
                <w:color w:val="000000"/>
                <w:sz w:val="20"/>
              </w:rPr>
              <w:t>
қалыптастыру немесе ұлғайту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28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-48737,2</w:t>
            </w:r>
          </w:p>
        </w:tc>
      </w:tr>
      <w:tr>
        <w:trPr>
          <w:trHeight w:val="46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w:t>
            </w:r>
            <w:r>
              <w:br/>
            </w:r>
            <w:r>
              <w:rPr>
                <w:rFonts w:ascii="Times New Roman"/>
                <w:b w:val="false"/>
                <w:i w:val="false"/>
                <w:color w:val="000000"/>
                <w:sz w:val="20"/>
              </w:rPr>
              <w:t>
(бюджеттің профицитін пайдалану)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48737,2</w:t>
            </w:r>
          </w:p>
        </w:tc>
      </w:tr>
      <w:tr>
        <w:trPr>
          <w:trHeight w:val="24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18192,3</w:t>
            </w:r>
          </w:p>
        </w:tc>
      </w:tr>
      <w:tr>
        <w:trPr>
          <w:trHeight w:val="55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экономика және қаржы бөлімі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18192,3</w:t>
            </w:r>
          </w:p>
        </w:tc>
      </w:tr>
      <w:tr>
        <w:trPr>
          <w:trHeight w:val="46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w:t>
            </w:r>
            <w:r>
              <w:br/>
            </w:r>
            <w:r>
              <w:rPr>
                <w:rFonts w:ascii="Times New Roman"/>
                <w:b w:val="false"/>
                <w:i w:val="false"/>
                <w:color w:val="000000"/>
                <w:sz w:val="20"/>
              </w:rPr>
              <w:t>
бюджет алдындағы борышын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1083,0</w:t>
            </w:r>
          </w:p>
        </w:tc>
      </w:tr>
      <w:tr>
        <w:trPr>
          <w:trHeight w:val="78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берілген</w:t>
            </w:r>
            <w:r>
              <w:br/>
            </w:r>
            <w:r>
              <w:rPr>
                <w:rFonts w:ascii="Times New Roman"/>
                <w:b w:val="false"/>
                <w:i w:val="false"/>
                <w:color w:val="000000"/>
                <w:sz w:val="20"/>
              </w:rPr>
              <w:t>
пайдаланылмаған бюджеттік несиелерді</w:t>
            </w:r>
            <w:r>
              <w:br/>
            </w:r>
            <w:r>
              <w:rPr>
                <w:rFonts w:ascii="Times New Roman"/>
                <w:b w:val="false"/>
                <w:i w:val="false"/>
                <w:color w:val="000000"/>
                <w:sz w:val="20"/>
              </w:rPr>
              <w:t>
қайтару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17109,3</w:t>
            </w:r>
          </w:p>
        </w:tc>
      </w:tr>
      <w:tr>
        <w:trPr>
          <w:trHeight w:val="51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w:t>
            </w:r>
            <w:r>
              <w:br/>
            </w:r>
            <w:r>
              <w:rPr>
                <w:rFonts w:ascii="Times New Roman"/>
                <w:b w:val="false"/>
                <w:i w:val="false"/>
                <w:color w:val="000000"/>
                <w:sz w:val="20"/>
              </w:rPr>
              <w:t>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66929,5</w:t>
            </w:r>
          </w:p>
        </w:tc>
      </w:tr>
      <w:tr>
        <w:trPr>
          <w:trHeight w:val="24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66929,5</w:t>
            </w:r>
          </w:p>
        </w:tc>
      </w:tr>
      <w:tr>
        <w:trPr>
          <w:trHeight w:val="24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66929,5</w:t>
            </w:r>
          </w:p>
        </w:tc>
      </w:tr>
    </w:tbl>
    <w:bookmarkStart w:name="z13" w:id="2"/>
    <w:p>
      <w:pPr>
        <w:spacing w:after="0"/>
        <w:ind w:left="0"/>
        <w:jc w:val="both"/>
      </w:pPr>
      <w:r>
        <w:rPr>
          <w:rFonts w:ascii="Times New Roman"/>
          <w:b w:val="false"/>
          <w:i w:val="false"/>
          <w:color w:val="000000"/>
          <w:sz w:val="28"/>
        </w:rPr>
        <w:t>
Ерейментау аудандық мәслихатының</w:t>
      </w:r>
      <w:r>
        <w:br/>
      </w:r>
      <w:r>
        <w:rPr>
          <w:rFonts w:ascii="Times New Roman"/>
          <w:b w:val="false"/>
          <w:i w:val="false"/>
          <w:color w:val="000000"/>
          <w:sz w:val="28"/>
        </w:rPr>
        <w:t xml:space="preserve">
2011 жылғы 13 желтоқсандағы   </w:t>
      </w:r>
      <w:r>
        <w:br/>
      </w:r>
      <w:r>
        <w:rPr>
          <w:rFonts w:ascii="Times New Roman"/>
          <w:b w:val="false"/>
          <w:i w:val="false"/>
          <w:color w:val="000000"/>
          <w:sz w:val="28"/>
        </w:rPr>
        <w:t xml:space="preserve">
№ 4С-42/4-11 шешімімен     </w:t>
      </w:r>
      <w:r>
        <w:br/>
      </w:r>
      <w:r>
        <w:rPr>
          <w:rFonts w:ascii="Times New Roman"/>
          <w:b w:val="false"/>
          <w:i w:val="false"/>
          <w:color w:val="000000"/>
          <w:sz w:val="28"/>
        </w:rPr>
        <w:t xml:space="preserve">
бекітілген 2 қосымша      </w:t>
      </w:r>
    </w:p>
    <w:bookmarkEnd w:id="2"/>
    <w:p>
      <w:pPr>
        <w:spacing w:after="0"/>
        <w:ind w:left="0"/>
        <w:jc w:val="left"/>
      </w:pPr>
      <w:r>
        <w:rPr>
          <w:rFonts w:ascii="Times New Roman"/>
          <w:b/>
          <w:i w:val="false"/>
          <w:color w:val="000000"/>
        </w:rPr>
        <w:t xml:space="preserve"> 2013 жылға арналған аудан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8"/>
        <w:gridCol w:w="610"/>
        <w:gridCol w:w="570"/>
        <w:gridCol w:w="8953"/>
        <w:gridCol w:w="2259"/>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2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25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Сыныпша</w:t>
            </w:r>
          </w:p>
        </w:tc>
        <w:tc>
          <w:tcPr>
            <w:tcW w:w="0" w:type="auto"/>
            <w:vMerge/>
            <w:tcBorders>
              <w:top w:val="nil"/>
              <w:left w:val="single" w:color="cfcfcf" w:sz="5"/>
              <w:bottom w:val="single" w:color="cfcfcf" w:sz="5"/>
              <w:right w:val="single" w:color="cfcfcf" w:sz="5"/>
            </w:tcBorders>
          </w:tcP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1994572</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483878</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16624</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16624</w:t>
            </w:r>
          </w:p>
        </w:tc>
      </w:tr>
      <w:tr>
        <w:trPr>
          <w:trHeight w:val="2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168281</w:t>
            </w:r>
          </w:p>
        </w:tc>
      </w:tr>
      <w:tr>
        <w:trPr>
          <w:trHeight w:val="25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168281</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273553</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216561</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30867</w:t>
            </w:r>
          </w:p>
        </w:tc>
      </w:tr>
      <w:tr>
        <w:trPr>
          <w:trHeight w:val="2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23559</w:t>
            </w:r>
          </w:p>
        </w:tc>
      </w:tr>
      <w:tr>
        <w:trPr>
          <w:trHeight w:val="3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2566</w:t>
            </w:r>
          </w:p>
        </w:tc>
      </w:tr>
      <w:tr>
        <w:trPr>
          <w:trHeight w:val="25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21558</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3863</w:t>
            </w:r>
          </w:p>
        </w:tc>
      </w:tr>
      <w:tr>
        <w:trPr>
          <w:trHeight w:val="25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12496</w:t>
            </w:r>
          </w:p>
        </w:tc>
      </w:tr>
      <w:tr>
        <w:trPr>
          <w:trHeight w:val="25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5199</w:t>
            </w:r>
          </w:p>
        </w:tc>
      </w:tr>
      <w:tr>
        <w:trPr>
          <w:trHeight w:val="49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3862</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3862</w:t>
            </w:r>
          </w:p>
        </w:tc>
      </w:tr>
      <w:tr>
        <w:trPr>
          <w:trHeight w:val="37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18735</w:t>
            </w:r>
          </w:p>
        </w:tc>
      </w:tr>
      <w:tr>
        <w:trPr>
          <w:trHeight w:val="5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1552</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1552</w:t>
            </w:r>
          </w:p>
        </w:tc>
      </w:tr>
      <w:tr>
        <w:trPr>
          <w:trHeight w:val="25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өсімпұлдар,санкциялар, өндіріп алулар</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12198</w:t>
            </w:r>
          </w:p>
        </w:tc>
      </w:tr>
      <w:tr>
        <w:trPr>
          <w:trHeight w:val="25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 ұсталатын және қаржыландырылатын мемлекеттік мекемелер салатын айыппұлдар, өсімпұлдар, санкциялар, өндіріп алулар</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12198</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4985</w:t>
            </w:r>
          </w:p>
        </w:tc>
      </w:tr>
      <w:tr>
        <w:trPr>
          <w:trHeight w:val="3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4985</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10800</w:t>
            </w:r>
          </w:p>
        </w:tc>
      </w:tr>
      <w:tr>
        <w:trPr>
          <w:trHeight w:val="51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10800</w:t>
            </w:r>
          </w:p>
        </w:tc>
      </w:tr>
      <w:tr>
        <w:trPr>
          <w:trHeight w:val="25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w:t>
            </w:r>
          </w:p>
        </w:tc>
      </w:tr>
      <w:tr>
        <w:trPr>
          <w:trHeight w:val="25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w:t>
            </w:r>
          </w:p>
        </w:tc>
      </w:tr>
      <w:tr>
        <w:trPr>
          <w:trHeight w:val="18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1481159</w:t>
            </w:r>
          </w:p>
        </w:tc>
      </w:tr>
      <w:tr>
        <w:trPr>
          <w:trHeight w:val="25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1481159</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1481159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0"/>
        <w:gridCol w:w="651"/>
        <w:gridCol w:w="551"/>
        <w:gridCol w:w="8947"/>
        <w:gridCol w:w="2281"/>
      </w:tblGrid>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2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w:t>
            </w:r>
          </w:p>
        </w:tc>
        <w:tc>
          <w:tcPr>
            <w:tcW w:w="0" w:type="auto"/>
            <w:vMerge/>
            <w:tcBorders>
              <w:top w:val="nil"/>
              <w:left w:val="single" w:color="cfcfcf" w:sz="5"/>
              <w:bottom w:val="single" w:color="cfcfcf" w:sz="5"/>
              <w:right w:val="single" w:color="cfcfcf" w:sz="5"/>
            </w:tcBorders>
          </w:tcPr>
          <w:p/>
        </w:tc>
      </w:tr>
      <w:tr>
        <w:trPr>
          <w:trHeight w:val="2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57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1994572,0</w:t>
            </w:r>
          </w:p>
        </w:tc>
      </w:tr>
      <w:tr>
        <w:trPr>
          <w:trHeight w:val="51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194559</w:t>
            </w:r>
          </w:p>
        </w:tc>
      </w:tr>
      <w:tr>
        <w:trPr>
          <w:trHeight w:val="46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аппараты</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12554</w:t>
            </w:r>
          </w:p>
        </w:tc>
      </w:tr>
      <w:tr>
        <w:trPr>
          <w:trHeight w:val="73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қызметін қамтамасыз ету</w:t>
            </w:r>
            <w:r>
              <w:br/>
            </w:r>
            <w:r>
              <w:rPr>
                <w:rFonts w:ascii="Times New Roman"/>
                <w:b w:val="false"/>
                <w:i w:val="false"/>
                <w:color w:val="000000"/>
                <w:sz w:val="20"/>
              </w:rPr>
              <w:t>
жөніндегі қызметтер</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12554</w:t>
            </w:r>
          </w:p>
        </w:tc>
      </w:tr>
      <w:tr>
        <w:trPr>
          <w:trHeight w:val="46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45690</w:t>
            </w:r>
          </w:p>
        </w:tc>
      </w:tr>
      <w:tr>
        <w:trPr>
          <w:trHeight w:val="51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45690</w:t>
            </w:r>
          </w:p>
        </w:tc>
      </w:tr>
      <w:tr>
        <w:trPr>
          <w:trHeight w:val="79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111614</w:t>
            </w:r>
          </w:p>
        </w:tc>
      </w:tr>
      <w:tr>
        <w:trPr>
          <w:trHeight w:val="97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111614</w:t>
            </w:r>
          </w:p>
        </w:tc>
      </w:tr>
      <w:tr>
        <w:trPr>
          <w:trHeight w:val="46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24701</w:t>
            </w:r>
          </w:p>
        </w:tc>
      </w:tr>
      <w:tr>
        <w:trPr>
          <w:trHeight w:val="162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23461</w:t>
            </w:r>
          </w:p>
        </w:tc>
      </w:tr>
      <w:tr>
        <w:trPr>
          <w:trHeight w:val="46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r>
      <w:tr>
        <w:trPr>
          <w:trHeight w:val="8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ұйымдастыру және біржолғы талондарды сатудан түскен сомаларды толық алынуын қамтамасыз ету</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w:t>
            </w:r>
          </w:p>
        </w:tc>
      </w:tr>
      <w:tr>
        <w:trPr>
          <w:trHeight w:val="37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1847</w:t>
            </w:r>
          </w:p>
        </w:tc>
      </w:tr>
      <w:tr>
        <w:trPr>
          <w:trHeight w:val="46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1847</w:t>
            </w:r>
          </w:p>
        </w:tc>
      </w:tr>
      <w:tr>
        <w:trPr>
          <w:trHeight w:val="49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w:t>
            </w:r>
            <w:r>
              <w:br/>
            </w:r>
            <w:r>
              <w:rPr>
                <w:rFonts w:ascii="Times New Roman"/>
                <w:b w:val="false"/>
                <w:i w:val="false"/>
                <w:color w:val="000000"/>
                <w:sz w:val="20"/>
              </w:rPr>
              <w:t>
шеңберіндегі іс-шаралар</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1847</w:t>
            </w:r>
          </w:p>
        </w:tc>
      </w:tr>
      <w:tr>
        <w:trPr>
          <w:trHeight w:val="79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w:t>
            </w:r>
          </w:p>
        </w:tc>
      </w:tr>
      <w:tr>
        <w:trPr>
          <w:trHeight w:val="105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w:t>
            </w:r>
          </w:p>
        </w:tc>
      </w:tr>
      <w:tr>
        <w:trPr>
          <w:trHeight w:val="52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w:t>
            </w:r>
            <w:r>
              <w:br/>
            </w:r>
            <w:r>
              <w:rPr>
                <w:rFonts w:ascii="Times New Roman"/>
                <w:b w:val="false"/>
                <w:i w:val="false"/>
                <w:color w:val="000000"/>
                <w:sz w:val="20"/>
              </w:rPr>
              <w:t>
қауiпсiздiгін қамтамасыз ету</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1523962</w:t>
            </w:r>
          </w:p>
        </w:tc>
      </w:tr>
      <w:tr>
        <w:trPr>
          <w:trHeight w:val="69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w:t>
            </w:r>
          </w:p>
        </w:tc>
      </w:tr>
      <w:tr>
        <w:trPr>
          <w:trHeight w:val="69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w:t>
            </w:r>
            <w:r>
              <w:br/>
            </w:r>
            <w:r>
              <w:rPr>
                <w:rFonts w:ascii="Times New Roman"/>
                <w:b w:val="false"/>
                <w:i w:val="false"/>
                <w:color w:val="000000"/>
                <w:sz w:val="20"/>
              </w:rPr>
              <w:t>
мектепке дейін тегін алып баруды және кері алып келуді ұйымдастыру</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w:t>
            </w:r>
          </w:p>
        </w:tc>
      </w:tr>
      <w:tr>
        <w:trPr>
          <w:trHeight w:val="2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1521672</w:t>
            </w:r>
          </w:p>
        </w:tc>
      </w:tr>
      <w:tr>
        <w:trPr>
          <w:trHeight w:val="69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10848</w:t>
            </w:r>
          </w:p>
        </w:tc>
      </w:tr>
      <w:tr>
        <w:trPr>
          <w:trHeight w:val="2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1280378</w:t>
            </w:r>
          </w:p>
        </w:tc>
      </w:tr>
      <w:tr>
        <w:trPr>
          <w:trHeight w:val="85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5245</w:t>
            </w:r>
          </w:p>
        </w:tc>
      </w:tr>
      <w:tr>
        <w:trPr>
          <w:trHeight w:val="9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18333</w:t>
            </w:r>
          </w:p>
        </w:tc>
      </w:tr>
      <w:tr>
        <w:trPr>
          <w:trHeight w:val="37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47298</w:t>
            </w:r>
          </w:p>
        </w:tc>
      </w:tr>
      <w:tr>
        <w:trPr>
          <w:trHeight w:val="46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159570</w:t>
            </w:r>
          </w:p>
        </w:tc>
      </w:tr>
      <w:tr>
        <w:trPr>
          <w:trHeight w:val="46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81194</w:t>
            </w:r>
          </w:p>
        </w:tc>
      </w:tr>
      <w:tr>
        <w:trPr>
          <w:trHeight w:val="69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81194</w:t>
            </w:r>
          </w:p>
        </w:tc>
      </w:tr>
      <w:tr>
        <w:trPr>
          <w:trHeight w:val="115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20082</w:t>
            </w:r>
          </w:p>
        </w:tc>
      </w:tr>
      <w:tr>
        <w:trPr>
          <w:trHeight w:val="2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18054</w:t>
            </w:r>
          </w:p>
        </w:tc>
      </w:tr>
      <w:tr>
        <w:trPr>
          <w:trHeight w:val="48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1819</w:t>
            </w:r>
          </w:p>
        </w:tc>
      </w:tr>
      <w:tr>
        <w:trPr>
          <w:trHeight w:val="2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көрсету</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2913</w:t>
            </w:r>
          </w:p>
        </w:tc>
      </w:tr>
      <w:tr>
        <w:trPr>
          <w:trHeight w:val="67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7288</w:t>
            </w:r>
          </w:p>
        </w:tc>
      </w:tr>
      <w:tr>
        <w:trPr>
          <w:trHeight w:val="5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5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w:t>
            </w:r>
          </w:p>
        </w:tc>
      </w:tr>
      <w:tr>
        <w:trPr>
          <w:trHeight w:val="45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9417</w:t>
            </w:r>
          </w:p>
        </w:tc>
      </w:tr>
      <w:tr>
        <w:trPr>
          <w:trHeight w:val="46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16050</w:t>
            </w:r>
          </w:p>
        </w:tc>
      </w:tr>
      <w:tr>
        <w:trPr>
          <w:trHeight w:val="9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4205</w:t>
            </w:r>
          </w:p>
        </w:tc>
      </w:tr>
      <w:tr>
        <w:trPr>
          <w:trHeight w:val="34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19220</w:t>
            </w:r>
          </w:p>
        </w:tc>
      </w:tr>
      <w:tr>
        <w:trPr>
          <w:trHeight w:val="69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12153</w:t>
            </w:r>
          </w:p>
        </w:tc>
      </w:tr>
      <w:tr>
        <w:trPr>
          <w:trHeight w:val="2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4453</w:t>
            </w:r>
          </w:p>
        </w:tc>
      </w:tr>
      <w:tr>
        <w:trPr>
          <w:trHeight w:val="46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w:t>
            </w:r>
          </w:p>
        </w:tc>
      </w:tr>
      <w:tr>
        <w:trPr>
          <w:trHeight w:val="2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6942</w:t>
            </w:r>
          </w:p>
        </w:tc>
      </w:tr>
      <w:tr>
        <w:trPr>
          <w:trHeight w:val="9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7067</w:t>
            </w:r>
          </w:p>
        </w:tc>
      </w:tr>
      <w:tr>
        <w:trPr>
          <w:trHeight w:val="46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w:t>
            </w:r>
          </w:p>
        </w:tc>
      </w:tr>
      <w:tr>
        <w:trPr>
          <w:trHeight w:val="2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5350</w:t>
            </w:r>
          </w:p>
        </w:tc>
      </w:tr>
      <w:tr>
        <w:trPr>
          <w:trHeight w:val="57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114213</w:t>
            </w:r>
          </w:p>
        </w:tc>
      </w:tr>
      <w:tr>
        <w:trPr>
          <w:trHeight w:val="5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96066</w:t>
            </w:r>
          </w:p>
        </w:tc>
      </w:tr>
      <w:tr>
        <w:trPr>
          <w:trHeight w:val="69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6341</w:t>
            </w:r>
          </w:p>
        </w:tc>
      </w:tr>
      <w:tr>
        <w:trPr>
          <w:trHeight w:val="27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63733</w:t>
            </w:r>
          </w:p>
        </w:tc>
      </w:tr>
      <w:tr>
        <w:trPr>
          <w:trHeight w:val="48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25093</w:t>
            </w:r>
          </w:p>
        </w:tc>
      </w:tr>
      <w:tr>
        <w:trPr>
          <w:trHeight w:val="52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48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11049</w:t>
            </w:r>
          </w:p>
        </w:tc>
      </w:tr>
      <w:tr>
        <w:trPr>
          <w:trHeight w:val="117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5567</w:t>
            </w:r>
          </w:p>
        </w:tc>
      </w:tr>
      <w:tr>
        <w:trPr>
          <w:trHeight w:val="75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4910</w:t>
            </w:r>
          </w:p>
        </w:tc>
      </w:tr>
      <w:tr>
        <w:trPr>
          <w:trHeight w:val="51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іс-шараларды іске асыру</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p>
        </w:tc>
      </w:tr>
      <w:tr>
        <w:trPr>
          <w:trHeight w:val="48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7098</w:t>
            </w:r>
          </w:p>
        </w:tc>
      </w:tr>
      <w:tr>
        <w:trPr>
          <w:trHeight w:val="75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w:t>
            </w:r>
          </w:p>
        </w:tc>
      </w:tr>
      <w:tr>
        <w:trPr>
          <w:trHeight w:val="2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1463</w:t>
            </w:r>
          </w:p>
        </w:tc>
      </w:tr>
      <w:tr>
        <w:trPr>
          <w:trHeight w:val="99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1935</w:t>
            </w:r>
          </w:p>
        </w:tc>
      </w:tr>
      <w:tr>
        <w:trPr>
          <w:trHeight w:val="102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23589</w:t>
            </w:r>
          </w:p>
        </w:tc>
      </w:tr>
      <w:tr>
        <w:trPr>
          <w:trHeight w:val="78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16720</w:t>
            </w:r>
          </w:p>
        </w:tc>
      </w:tr>
      <w:tr>
        <w:trPr>
          <w:trHeight w:val="94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16720</w:t>
            </w:r>
          </w:p>
        </w:tc>
      </w:tr>
      <w:tr>
        <w:trPr>
          <w:trHeight w:val="67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6869</w:t>
            </w:r>
          </w:p>
        </w:tc>
      </w:tr>
      <w:tr>
        <w:trPr>
          <w:trHeight w:val="79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6869</w:t>
            </w:r>
          </w:p>
        </w:tc>
      </w:tr>
      <w:tr>
        <w:trPr>
          <w:trHeight w:val="46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11178</w:t>
            </w:r>
          </w:p>
        </w:tc>
      </w:tr>
      <w:tr>
        <w:trPr>
          <w:trHeight w:val="46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5870</w:t>
            </w:r>
          </w:p>
        </w:tc>
      </w:tr>
      <w:tr>
        <w:trPr>
          <w:trHeight w:val="69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5870</w:t>
            </w:r>
          </w:p>
        </w:tc>
      </w:tr>
      <w:tr>
        <w:trPr>
          <w:trHeight w:val="49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5308</w:t>
            </w:r>
          </w:p>
        </w:tc>
      </w:tr>
      <w:tr>
        <w:trPr>
          <w:trHeight w:val="69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5308</w:t>
            </w:r>
          </w:p>
        </w:tc>
      </w:tr>
      <w:tr>
        <w:trPr>
          <w:trHeight w:val="2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7772</w:t>
            </w:r>
          </w:p>
        </w:tc>
      </w:tr>
      <w:tr>
        <w:trPr>
          <w:trHeight w:val="9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7772</w:t>
            </w:r>
          </w:p>
        </w:tc>
      </w:tr>
      <w:tr>
        <w:trPr>
          <w:trHeight w:val="60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7772</w:t>
            </w:r>
          </w:p>
        </w:tc>
      </w:tr>
      <w:tr>
        <w:trPr>
          <w:trHeight w:val="2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15924</w:t>
            </w:r>
          </w:p>
        </w:tc>
      </w:tr>
      <w:tr>
        <w:trPr>
          <w:trHeight w:val="49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3857</w:t>
            </w:r>
          </w:p>
        </w:tc>
      </w:tr>
      <w:tr>
        <w:trPr>
          <w:trHeight w:val="49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3857</w:t>
            </w:r>
          </w:p>
        </w:tc>
      </w:tr>
      <w:tr>
        <w:trPr>
          <w:trHeight w:val="49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6773</w:t>
            </w:r>
          </w:p>
        </w:tc>
      </w:tr>
      <w:tr>
        <w:trPr>
          <w:trHeight w:val="49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6773</w:t>
            </w:r>
          </w:p>
        </w:tc>
      </w:tr>
      <w:tr>
        <w:trPr>
          <w:trHeight w:val="60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5294</w:t>
            </w:r>
          </w:p>
        </w:tc>
      </w:tr>
      <w:tr>
        <w:trPr>
          <w:trHeight w:val="9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5294</w:t>
            </w:r>
          </w:p>
        </w:tc>
      </w:tr>
      <w:tr>
        <w:trPr>
          <w:trHeight w:val="2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кредиттерді өтеу</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6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IV.Қаржы активтерімен жасалатын операциялар бойынша сальдо</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w:t>
            </w:r>
            <w:r>
              <w:br/>
            </w:r>
            <w:r>
              <w:rPr>
                <w:rFonts w:ascii="Times New Roman"/>
                <w:b w:val="false"/>
                <w:i w:val="false"/>
                <w:color w:val="000000"/>
                <w:sz w:val="20"/>
              </w:rPr>
              <w:t>
(бюджеттің профицитін пайдалану)</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5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6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 w:id="3"/>
    <w:p>
      <w:pPr>
        <w:spacing w:after="0"/>
        <w:ind w:left="0"/>
        <w:jc w:val="both"/>
      </w:pPr>
      <w:r>
        <w:rPr>
          <w:rFonts w:ascii="Times New Roman"/>
          <w:b w:val="false"/>
          <w:i w:val="false"/>
          <w:color w:val="000000"/>
          <w:sz w:val="28"/>
        </w:rPr>
        <w:t>
Ерейментау аудандық мәслихатының</w:t>
      </w:r>
      <w:r>
        <w:br/>
      </w:r>
      <w:r>
        <w:rPr>
          <w:rFonts w:ascii="Times New Roman"/>
          <w:b w:val="false"/>
          <w:i w:val="false"/>
          <w:color w:val="000000"/>
          <w:sz w:val="28"/>
        </w:rPr>
        <w:t xml:space="preserve">
2011 жылғы 13 желтоқсандағы  </w:t>
      </w:r>
      <w:r>
        <w:br/>
      </w:r>
      <w:r>
        <w:rPr>
          <w:rFonts w:ascii="Times New Roman"/>
          <w:b w:val="false"/>
          <w:i w:val="false"/>
          <w:color w:val="000000"/>
          <w:sz w:val="28"/>
        </w:rPr>
        <w:t>
№ 4С-42/4-11 шешімімен бекітілген</w:t>
      </w:r>
      <w:r>
        <w:br/>
      </w:r>
      <w:r>
        <w:rPr>
          <w:rFonts w:ascii="Times New Roman"/>
          <w:b w:val="false"/>
          <w:i w:val="false"/>
          <w:color w:val="000000"/>
          <w:sz w:val="28"/>
        </w:rPr>
        <w:t xml:space="preserve">
3 қосымша           </w:t>
      </w:r>
    </w:p>
    <w:bookmarkEnd w:id="3"/>
    <w:p>
      <w:pPr>
        <w:spacing w:after="0"/>
        <w:ind w:left="0"/>
        <w:jc w:val="left"/>
      </w:pPr>
      <w:r>
        <w:rPr>
          <w:rFonts w:ascii="Times New Roman"/>
          <w:b/>
          <w:i w:val="false"/>
          <w:color w:val="000000"/>
        </w:rPr>
        <w:t xml:space="preserve"> 2014 жылға арналған аудан бюджеті</w:t>
      </w:r>
    </w:p>
    <w:p>
      <w:pPr>
        <w:spacing w:after="0"/>
        <w:ind w:left="0"/>
        <w:jc w:val="both"/>
      </w:pPr>
      <w:r>
        <w:rPr>
          <w:rFonts w:ascii="Times New Roman"/>
          <w:b w:val="false"/>
          <w:i w:val="false"/>
          <w:color w:val="ff0000"/>
          <w:sz w:val="28"/>
        </w:rPr>
        <w:t xml:space="preserve">      Ескерту. 3 қосымша жаңа редакцияда - Ақмола облысы Ерейментау аудандық мәслихатының 2012.12.10 </w:t>
      </w:r>
      <w:r>
        <w:rPr>
          <w:rFonts w:ascii="Times New Roman"/>
          <w:b w:val="false"/>
          <w:i w:val="false"/>
          <w:color w:val="ff0000"/>
          <w:sz w:val="28"/>
        </w:rPr>
        <w:t>№ 5С-9/2-12</w:t>
      </w:r>
      <w:r>
        <w:rPr>
          <w:rFonts w:ascii="Times New Roman"/>
          <w:b w:val="false"/>
          <w:i w:val="false"/>
          <w:color w:val="ff0000"/>
          <w:sz w:val="28"/>
        </w:rPr>
        <w:t xml:space="preserve"> (2012.01.01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0"/>
        <w:gridCol w:w="711"/>
        <w:gridCol w:w="730"/>
        <w:gridCol w:w="8583"/>
        <w:gridCol w:w="2326"/>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23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24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25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Сыныпша</w:t>
            </w:r>
          </w:p>
        </w:tc>
        <w:tc>
          <w:tcPr>
            <w:tcW w:w="0" w:type="auto"/>
            <w:vMerge/>
            <w:tcBorders>
              <w:top w:val="nil"/>
              <w:left w:val="single" w:color="cfcfcf" w:sz="5"/>
              <w:bottom w:val="single" w:color="cfcfcf" w:sz="5"/>
              <w:right w:val="single" w:color="cfcfcf" w:sz="5"/>
            </w:tcBorders>
          </w:tcPr>
          <w:p/>
        </w:tc>
      </w:tr>
      <w:tr>
        <w:trPr>
          <w:trHeight w:val="30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2967061</w:t>
            </w:r>
          </w:p>
        </w:tc>
      </w:tr>
      <w:tr>
        <w:trPr>
          <w:trHeight w:val="30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515333</w:t>
            </w:r>
          </w:p>
        </w:tc>
      </w:tr>
      <w:tr>
        <w:trPr>
          <w:trHeight w:val="27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17705</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17705</w:t>
            </w:r>
          </w:p>
        </w:tc>
      </w:tr>
      <w:tr>
        <w:trPr>
          <w:trHeight w:val="28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179219</w:t>
            </w:r>
          </w:p>
        </w:tc>
      </w:tr>
      <w:tr>
        <w:trPr>
          <w:trHeight w:val="25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179219</w:t>
            </w:r>
          </w:p>
        </w:tc>
      </w:tr>
      <w:tr>
        <w:trPr>
          <w:trHeight w:val="27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291334</w:t>
            </w:r>
          </w:p>
        </w:tc>
      </w:tr>
      <w:tr>
        <w:trPr>
          <w:trHeight w:val="24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230638</w:t>
            </w:r>
          </w:p>
        </w:tc>
      </w:tr>
      <w:tr>
        <w:trPr>
          <w:trHeight w:val="24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32872</w:t>
            </w:r>
          </w:p>
        </w:tc>
      </w:tr>
      <w:tr>
        <w:trPr>
          <w:trHeight w:val="28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25091</w:t>
            </w:r>
          </w:p>
        </w:tc>
      </w:tr>
      <w:tr>
        <w:trPr>
          <w:trHeight w:val="34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2733</w:t>
            </w:r>
          </w:p>
        </w:tc>
      </w:tr>
      <w:tr>
        <w:trPr>
          <w:trHeight w:val="24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w:t>
            </w:r>
            <w:r>
              <w:br/>
            </w:r>
            <w:r>
              <w:rPr>
                <w:rFonts w:ascii="Times New Roman"/>
                <w:b w:val="false"/>
                <w:i w:val="false"/>
                <w:color w:val="000000"/>
                <w:sz w:val="20"/>
              </w:rPr>
              <w:t>
салынатын ішкі салықтар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22961</w:t>
            </w:r>
          </w:p>
        </w:tc>
      </w:tr>
      <w:tr>
        <w:trPr>
          <w:trHeight w:val="24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4115</w:t>
            </w:r>
          </w:p>
        </w:tc>
      </w:tr>
      <w:tr>
        <w:trPr>
          <w:trHeight w:val="34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w:t>
            </w:r>
            <w:r>
              <w:br/>
            </w:r>
            <w:r>
              <w:rPr>
                <w:rFonts w:ascii="Times New Roman"/>
                <w:b w:val="false"/>
                <w:i w:val="false"/>
                <w:color w:val="000000"/>
                <w:sz w:val="20"/>
              </w:rPr>
              <w:t>
пайдаланғаны үшін түсетін түсімдер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13309</w:t>
            </w:r>
          </w:p>
        </w:tc>
      </w:tr>
      <w:tr>
        <w:trPr>
          <w:trHeight w:val="27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w:t>
            </w:r>
            <w:r>
              <w:br/>
            </w:r>
            <w:r>
              <w:rPr>
                <w:rFonts w:ascii="Times New Roman"/>
                <w:b w:val="false"/>
                <w:i w:val="false"/>
                <w:color w:val="000000"/>
                <w:sz w:val="20"/>
              </w:rPr>
              <w:t>
жүргізгені үшін алынатын алымдар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5537</w:t>
            </w:r>
          </w:p>
        </w:tc>
      </w:tr>
      <w:tr>
        <w:trPr>
          <w:trHeight w:val="49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w:t>
            </w:r>
            <w:r>
              <w:br/>
            </w:r>
            <w:r>
              <w:rPr>
                <w:rFonts w:ascii="Times New Roman"/>
                <w:b w:val="false"/>
                <w:i w:val="false"/>
                <w:color w:val="000000"/>
                <w:sz w:val="20"/>
              </w:rPr>
              <w:t>
(немесе) оған уәкілеттігі бар мемлекеттік</w:t>
            </w:r>
            <w:r>
              <w:br/>
            </w:r>
            <w:r>
              <w:rPr>
                <w:rFonts w:ascii="Times New Roman"/>
                <w:b w:val="false"/>
                <w:i w:val="false"/>
                <w:color w:val="000000"/>
                <w:sz w:val="20"/>
              </w:rPr>
              <w:t>
органдар немесе лауазымды адамдар</w:t>
            </w:r>
            <w:r>
              <w:br/>
            </w:r>
            <w:r>
              <w:rPr>
                <w:rFonts w:ascii="Times New Roman"/>
                <w:b w:val="false"/>
                <w:i w:val="false"/>
                <w:color w:val="000000"/>
                <w:sz w:val="20"/>
              </w:rPr>
              <w:t>
құжаттар бергені үшін алынатын міндетті</w:t>
            </w:r>
            <w:r>
              <w:br/>
            </w:r>
            <w:r>
              <w:rPr>
                <w:rFonts w:ascii="Times New Roman"/>
                <w:b w:val="false"/>
                <w:i w:val="false"/>
                <w:color w:val="000000"/>
                <w:sz w:val="20"/>
              </w:rPr>
              <w:t>
төлемдер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4114</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4114</w:t>
            </w:r>
          </w:p>
        </w:tc>
      </w:tr>
      <w:tr>
        <w:trPr>
          <w:trHeight w:val="3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19953</w:t>
            </w:r>
          </w:p>
        </w:tc>
      </w:tr>
      <w:tr>
        <w:trPr>
          <w:trHeight w:val="54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1653</w:t>
            </w:r>
          </w:p>
        </w:tc>
      </w:tr>
      <w:tr>
        <w:trPr>
          <w:trHeight w:val="24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w:t>
            </w:r>
            <w:r>
              <w:br/>
            </w:r>
            <w:r>
              <w:rPr>
                <w:rFonts w:ascii="Times New Roman"/>
                <w:b w:val="false"/>
                <w:i w:val="false"/>
                <w:color w:val="000000"/>
                <w:sz w:val="20"/>
              </w:rPr>
              <w:t>
түсетін кірістер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1653</w:t>
            </w:r>
          </w:p>
        </w:tc>
      </w:tr>
      <w:tr>
        <w:trPr>
          <w:trHeight w:val="24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w:t>
            </w:r>
            <w:r>
              <w:br/>
            </w:r>
            <w:r>
              <w:rPr>
                <w:rFonts w:ascii="Times New Roman"/>
                <w:b w:val="false"/>
                <w:i w:val="false"/>
                <w:color w:val="000000"/>
                <w:sz w:val="20"/>
              </w:rPr>
              <w:t>
сондай-ақ Қазақстан Республикасы Ұлттық</w:t>
            </w:r>
            <w:r>
              <w:br/>
            </w:r>
            <w:r>
              <w:rPr>
                <w:rFonts w:ascii="Times New Roman"/>
                <w:b w:val="false"/>
                <w:i w:val="false"/>
                <w:color w:val="000000"/>
                <w:sz w:val="20"/>
              </w:rPr>
              <w:t>
Банкінің бюджетінен (шығыстар сметасынан)</w:t>
            </w:r>
            <w:r>
              <w:br/>
            </w:r>
            <w:r>
              <w:rPr>
                <w:rFonts w:ascii="Times New Roman"/>
                <w:b w:val="false"/>
                <w:i w:val="false"/>
                <w:color w:val="000000"/>
                <w:sz w:val="20"/>
              </w:rPr>
              <w:t>
ұсталатын және қаржыландырылатын</w:t>
            </w:r>
            <w:r>
              <w:br/>
            </w:r>
            <w:r>
              <w:rPr>
                <w:rFonts w:ascii="Times New Roman"/>
                <w:b w:val="false"/>
                <w:i w:val="false"/>
                <w:color w:val="000000"/>
                <w:sz w:val="20"/>
              </w:rPr>
              <w:t>
мемлекеттік мекемелер салатын айыппұлдар,</w:t>
            </w:r>
            <w:r>
              <w:br/>
            </w:r>
            <w:r>
              <w:rPr>
                <w:rFonts w:ascii="Times New Roman"/>
                <w:b w:val="false"/>
                <w:i w:val="false"/>
                <w:color w:val="000000"/>
                <w:sz w:val="20"/>
              </w:rPr>
              <w:t>
өсімпұлдар,санкциялар, өндіріп алулар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12991</w:t>
            </w:r>
          </w:p>
        </w:tc>
      </w:tr>
      <w:tr>
        <w:trPr>
          <w:trHeight w:val="130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w:t>
            </w:r>
            <w:r>
              <w:br/>
            </w:r>
            <w:r>
              <w:rPr>
                <w:rFonts w:ascii="Times New Roman"/>
                <w:b w:val="false"/>
                <w:i w:val="false"/>
                <w:color w:val="000000"/>
                <w:sz w:val="20"/>
              </w:rPr>
              <w:t>
түсімдерді қоспағанда, мемлекеттік</w:t>
            </w:r>
            <w:r>
              <w:br/>
            </w:r>
            <w:r>
              <w:rPr>
                <w:rFonts w:ascii="Times New Roman"/>
                <w:b w:val="false"/>
                <w:i w:val="false"/>
                <w:color w:val="000000"/>
                <w:sz w:val="20"/>
              </w:rPr>
              <w:t>
бюджеттен қаржыландырылатын, сондай-ақ</w:t>
            </w:r>
            <w:r>
              <w:br/>
            </w:r>
            <w:r>
              <w:rPr>
                <w:rFonts w:ascii="Times New Roman"/>
                <w:b w:val="false"/>
                <w:i w:val="false"/>
                <w:color w:val="000000"/>
                <w:sz w:val="20"/>
              </w:rPr>
              <w:t>
Қазақстан Республикасы Ұлттық Банкінің</w:t>
            </w:r>
            <w:r>
              <w:br/>
            </w:r>
            <w:r>
              <w:rPr>
                <w:rFonts w:ascii="Times New Roman"/>
                <w:b w:val="false"/>
                <w:i w:val="false"/>
                <w:color w:val="000000"/>
                <w:sz w:val="20"/>
              </w:rPr>
              <w:t>
бюджетінен (шығыстар сметасынан ) ұсталатын</w:t>
            </w:r>
            <w:r>
              <w:br/>
            </w:r>
            <w:r>
              <w:rPr>
                <w:rFonts w:ascii="Times New Roman"/>
                <w:b w:val="false"/>
                <w:i w:val="false"/>
                <w:color w:val="000000"/>
                <w:sz w:val="20"/>
              </w:rPr>
              <w:t>
және қаржыландырылатын мемлекеттік</w:t>
            </w:r>
            <w:r>
              <w:br/>
            </w:r>
            <w:r>
              <w:rPr>
                <w:rFonts w:ascii="Times New Roman"/>
                <w:b w:val="false"/>
                <w:i w:val="false"/>
                <w:color w:val="000000"/>
                <w:sz w:val="20"/>
              </w:rPr>
              <w:t>
мекемелер салатын айыппұлдар, өсімпұлдар,</w:t>
            </w:r>
            <w:r>
              <w:br/>
            </w:r>
            <w:r>
              <w:rPr>
                <w:rFonts w:ascii="Times New Roman"/>
                <w:b w:val="false"/>
                <w:i w:val="false"/>
                <w:color w:val="000000"/>
                <w:sz w:val="20"/>
              </w:rPr>
              <w:t>
санкциялар, өндіріп алулар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12991</w:t>
            </w:r>
          </w:p>
        </w:tc>
      </w:tr>
      <w:tr>
        <w:trPr>
          <w:trHeight w:val="30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5309</w:t>
            </w:r>
          </w:p>
        </w:tc>
      </w:tr>
      <w:tr>
        <w:trPr>
          <w:trHeight w:val="36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5309</w:t>
            </w:r>
          </w:p>
        </w:tc>
      </w:tr>
      <w:tr>
        <w:trPr>
          <w:trHeight w:val="24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11600</w:t>
            </w:r>
          </w:p>
        </w:tc>
      </w:tr>
      <w:tr>
        <w:trPr>
          <w:trHeight w:val="51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11600</w:t>
            </w:r>
          </w:p>
        </w:tc>
      </w:tr>
      <w:tr>
        <w:trPr>
          <w:trHeight w:val="25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5800</w:t>
            </w:r>
          </w:p>
        </w:tc>
      </w:tr>
      <w:tr>
        <w:trPr>
          <w:trHeight w:val="25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5800</w:t>
            </w:r>
          </w:p>
        </w:tc>
      </w:tr>
      <w:tr>
        <w:trPr>
          <w:trHeight w:val="18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2420175</w:t>
            </w:r>
          </w:p>
        </w:tc>
      </w:tr>
      <w:tr>
        <w:trPr>
          <w:trHeight w:val="24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w:t>
            </w:r>
            <w:r>
              <w:br/>
            </w:r>
            <w:r>
              <w:rPr>
                <w:rFonts w:ascii="Times New Roman"/>
                <w:b w:val="false"/>
                <w:i w:val="false"/>
                <w:color w:val="000000"/>
                <w:sz w:val="20"/>
              </w:rPr>
              <w:t>
органдарынан түсетін трансферттер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2420175</w:t>
            </w:r>
          </w:p>
        </w:tc>
      </w:tr>
      <w:tr>
        <w:trPr>
          <w:trHeight w:val="24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2420175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8"/>
        <w:gridCol w:w="670"/>
        <w:gridCol w:w="766"/>
        <w:gridCol w:w="8622"/>
        <w:gridCol w:w="2314"/>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w:t>
            </w:r>
          </w:p>
        </w:tc>
        <w:tc>
          <w:tcPr>
            <w:tcW w:w="0" w:type="auto"/>
            <w:vMerge/>
            <w:tcBorders>
              <w:top w:val="nil"/>
              <w:left w:val="single" w:color="cfcfcf" w:sz="5"/>
              <w:bottom w:val="single" w:color="cfcfcf" w:sz="5"/>
              <w:right w:val="single" w:color="cfcfcf" w:sz="5"/>
            </w:tcBorders>
          </w:tcP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2967061,0</w:t>
            </w:r>
          </w:p>
        </w:tc>
      </w:tr>
      <w:tr>
        <w:trPr>
          <w:trHeight w:val="5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197478</w:t>
            </w:r>
          </w:p>
        </w:tc>
      </w:tr>
      <w:tr>
        <w:trPr>
          <w:trHeight w:val="46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12695</w:t>
            </w:r>
          </w:p>
        </w:tc>
      </w:tr>
      <w:tr>
        <w:trPr>
          <w:trHeight w:val="72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қызметін қамтамасыз ету</w:t>
            </w:r>
            <w:r>
              <w:br/>
            </w:r>
            <w:r>
              <w:rPr>
                <w:rFonts w:ascii="Times New Roman"/>
                <w:b w:val="false"/>
                <w:i w:val="false"/>
                <w:color w:val="000000"/>
                <w:sz w:val="20"/>
              </w:rPr>
              <w:t>
жөніндегі қызметтер</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12695</w:t>
            </w:r>
          </w:p>
        </w:tc>
      </w:tr>
      <w:tr>
        <w:trPr>
          <w:trHeight w:val="46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w:t>
            </w:r>
            <w:r>
              <w:br/>
            </w:r>
            <w:r>
              <w:rPr>
                <w:rFonts w:ascii="Times New Roman"/>
                <w:b w:val="false"/>
                <w:i w:val="false"/>
                <w:color w:val="000000"/>
                <w:sz w:val="20"/>
              </w:rPr>
              <w:t>
аппараты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46875</w:t>
            </w:r>
          </w:p>
        </w:tc>
      </w:tr>
      <w:tr>
        <w:trPr>
          <w:trHeight w:val="5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w:t>
            </w:r>
            <w:r>
              <w:br/>
            </w:r>
            <w:r>
              <w:rPr>
                <w:rFonts w:ascii="Times New Roman"/>
                <w:b w:val="false"/>
                <w:i w:val="false"/>
                <w:color w:val="000000"/>
                <w:sz w:val="20"/>
              </w:rPr>
              <w:t>
қызметін қамтамасыз ету жөніндегі қызметтер</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46875</w:t>
            </w:r>
          </w:p>
        </w:tc>
      </w:tr>
      <w:tr>
        <w:trPr>
          <w:trHeight w:val="7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кент, ауыл (село), ауылдық (селолық) округ</w:t>
            </w:r>
            <w:r>
              <w:br/>
            </w:r>
            <w:r>
              <w:rPr>
                <w:rFonts w:ascii="Times New Roman"/>
                <w:b w:val="false"/>
                <w:i w:val="false"/>
                <w:color w:val="000000"/>
                <w:sz w:val="20"/>
              </w:rPr>
              <w:t>
әкімінің аппараты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112804</w:t>
            </w:r>
          </w:p>
        </w:tc>
      </w:tr>
      <w:tr>
        <w:trPr>
          <w:trHeight w:val="97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112804</w:t>
            </w:r>
          </w:p>
        </w:tc>
      </w:tr>
      <w:tr>
        <w:trPr>
          <w:trHeight w:val="46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экономика және қаржы бөлімі</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25104</w:t>
            </w:r>
          </w:p>
        </w:tc>
      </w:tr>
      <w:tr>
        <w:trPr>
          <w:trHeight w:val="162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экономикалық саясаттың қалыптастыру мен</w:t>
            </w:r>
            <w:r>
              <w:br/>
            </w:r>
            <w:r>
              <w:rPr>
                <w:rFonts w:ascii="Times New Roman"/>
                <w:b w:val="false"/>
                <w:i w:val="false"/>
                <w:color w:val="000000"/>
                <w:sz w:val="20"/>
              </w:rPr>
              <w:t>
дамыту, мемлекеттік жоспарлау, бюджеттік</w:t>
            </w:r>
            <w:r>
              <w:br/>
            </w:r>
            <w:r>
              <w:rPr>
                <w:rFonts w:ascii="Times New Roman"/>
                <w:b w:val="false"/>
                <w:i w:val="false"/>
                <w:color w:val="000000"/>
                <w:sz w:val="20"/>
              </w:rPr>
              <w:t>
атқару және коммуналдық меншігін басқару</w:t>
            </w:r>
            <w:r>
              <w:br/>
            </w:r>
            <w:r>
              <w:rPr>
                <w:rFonts w:ascii="Times New Roman"/>
                <w:b w:val="false"/>
                <w:i w:val="false"/>
                <w:color w:val="000000"/>
                <w:sz w:val="20"/>
              </w:rPr>
              <w:t>
саласындағы мемлекеттік саясатты іске асыру</w:t>
            </w:r>
            <w:r>
              <w:br/>
            </w:r>
            <w:r>
              <w:rPr>
                <w:rFonts w:ascii="Times New Roman"/>
                <w:b w:val="false"/>
                <w:i w:val="false"/>
                <w:color w:val="000000"/>
                <w:sz w:val="20"/>
              </w:rPr>
              <w:t>
жөніндегі қызметтер</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23831</w:t>
            </w:r>
          </w:p>
        </w:tc>
      </w:tr>
      <w:tr>
        <w:trPr>
          <w:trHeight w:val="46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w:t>
            </w:r>
            <w:r>
              <w:br/>
            </w:r>
            <w:r>
              <w:rPr>
                <w:rFonts w:ascii="Times New Roman"/>
                <w:b w:val="false"/>
                <w:i w:val="false"/>
                <w:color w:val="000000"/>
                <w:sz w:val="20"/>
              </w:rPr>
              <w:t>
жүргізу</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r>
      <w:tr>
        <w:trPr>
          <w:trHeight w:val="9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w:t>
            </w:r>
            <w:r>
              <w:br/>
            </w:r>
            <w:r>
              <w:rPr>
                <w:rFonts w:ascii="Times New Roman"/>
                <w:b w:val="false"/>
                <w:i w:val="false"/>
                <w:color w:val="000000"/>
                <w:sz w:val="20"/>
              </w:rPr>
              <w:t>
ұйымдастыру және біржолғы талондарды</w:t>
            </w:r>
            <w:r>
              <w:br/>
            </w:r>
            <w:r>
              <w:rPr>
                <w:rFonts w:ascii="Times New Roman"/>
                <w:b w:val="false"/>
                <w:i w:val="false"/>
                <w:color w:val="000000"/>
                <w:sz w:val="20"/>
              </w:rPr>
              <w:t>
сатудан түскен сомаларды толық алынуын</w:t>
            </w:r>
            <w:r>
              <w:br/>
            </w:r>
            <w:r>
              <w:rPr>
                <w:rFonts w:ascii="Times New Roman"/>
                <w:b w:val="false"/>
                <w:i w:val="false"/>
                <w:color w:val="000000"/>
                <w:sz w:val="20"/>
              </w:rPr>
              <w:t>
қамтамасыз ету</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w:t>
            </w:r>
          </w:p>
        </w:tc>
      </w:tr>
      <w:tr>
        <w:trPr>
          <w:trHeight w:val="37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1976</w:t>
            </w:r>
          </w:p>
        </w:tc>
      </w:tr>
      <w:tr>
        <w:trPr>
          <w:trHeight w:val="46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w:t>
            </w:r>
            <w:r>
              <w:br/>
            </w:r>
            <w:r>
              <w:rPr>
                <w:rFonts w:ascii="Times New Roman"/>
                <w:b w:val="false"/>
                <w:i w:val="false"/>
                <w:color w:val="000000"/>
                <w:sz w:val="20"/>
              </w:rPr>
              <w:t>
аппараты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1976</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w:t>
            </w:r>
            <w:r>
              <w:br/>
            </w:r>
            <w:r>
              <w:rPr>
                <w:rFonts w:ascii="Times New Roman"/>
                <w:b w:val="false"/>
                <w:i w:val="false"/>
                <w:color w:val="000000"/>
                <w:sz w:val="20"/>
              </w:rPr>
              <w:t>
шеңберіндегі іс-шаралар</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1976</w:t>
            </w:r>
          </w:p>
        </w:tc>
      </w:tr>
      <w:tr>
        <w:trPr>
          <w:trHeight w:val="7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w:t>
            </w:r>
            <w:r>
              <w:br/>
            </w:r>
            <w:r>
              <w:rPr>
                <w:rFonts w:ascii="Times New Roman"/>
                <w:b w:val="false"/>
                <w:i w:val="false"/>
                <w:color w:val="000000"/>
                <w:sz w:val="20"/>
              </w:rPr>
              <w:t>
сот, қылмыстық-атқару қызметі</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1192</w:t>
            </w:r>
          </w:p>
        </w:tc>
      </w:tr>
      <w:tr>
        <w:trPr>
          <w:trHeight w:val="105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үй-коммуналдық шаруашылығы,</w:t>
            </w:r>
            <w:r>
              <w:br/>
            </w:r>
            <w:r>
              <w:rPr>
                <w:rFonts w:ascii="Times New Roman"/>
                <w:b w:val="false"/>
                <w:i w:val="false"/>
                <w:color w:val="000000"/>
                <w:sz w:val="20"/>
              </w:rPr>
              <w:t>
жолаушылар көлігі және автомобиль жолдары</w:t>
            </w:r>
            <w:r>
              <w:br/>
            </w:r>
            <w:r>
              <w:rPr>
                <w:rFonts w:ascii="Times New Roman"/>
                <w:b w:val="false"/>
                <w:i w:val="false"/>
                <w:color w:val="000000"/>
                <w:sz w:val="20"/>
              </w:rPr>
              <w:t>
бөлімі</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1192</w:t>
            </w:r>
          </w:p>
        </w:tc>
      </w:tr>
      <w:tr>
        <w:trPr>
          <w:trHeight w:val="5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w:t>
            </w:r>
            <w:r>
              <w:br/>
            </w:r>
            <w:r>
              <w:rPr>
                <w:rFonts w:ascii="Times New Roman"/>
                <w:b w:val="false"/>
                <w:i w:val="false"/>
                <w:color w:val="000000"/>
                <w:sz w:val="20"/>
              </w:rPr>
              <w:t>
қамтамасыз ету</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1192</w:t>
            </w:r>
          </w:p>
        </w:tc>
      </w:tr>
      <w:tr>
        <w:trPr>
          <w:trHeight w:val="2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1547429</w:t>
            </w:r>
          </w:p>
        </w:tc>
      </w:tr>
      <w:tr>
        <w:trPr>
          <w:trHeight w:val="69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кент, ауыл (село), ауылдық (селолық) округ</w:t>
            </w:r>
            <w:r>
              <w:br/>
            </w:r>
            <w:r>
              <w:rPr>
                <w:rFonts w:ascii="Times New Roman"/>
                <w:b w:val="false"/>
                <w:i w:val="false"/>
                <w:color w:val="000000"/>
                <w:sz w:val="20"/>
              </w:rPr>
              <w:t>
әкімінің аппараты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w:t>
            </w:r>
          </w:p>
        </w:tc>
      </w:tr>
      <w:tr>
        <w:trPr>
          <w:trHeight w:val="69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w:t>
            </w:r>
            <w:r>
              <w:br/>
            </w:r>
            <w:r>
              <w:rPr>
                <w:rFonts w:ascii="Times New Roman"/>
                <w:b w:val="false"/>
                <w:i w:val="false"/>
                <w:color w:val="000000"/>
                <w:sz w:val="20"/>
              </w:rPr>
              <w:t>
мектепке дейін тегін алып баруды және кері</w:t>
            </w:r>
            <w:r>
              <w:br/>
            </w:r>
            <w:r>
              <w:rPr>
                <w:rFonts w:ascii="Times New Roman"/>
                <w:b w:val="false"/>
                <w:i w:val="false"/>
                <w:color w:val="000000"/>
                <w:sz w:val="20"/>
              </w:rPr>
              <w:t>
алып келуді ұйымдастыру</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білім бөлімі</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1544979</w:t>
            </w:r>
          </w:p>
        </w:tc>
      </w:tr>
      <w:tr>
        <w:trPr>
          <w:trHeight w:val="69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w:t>
            </w:r>
            <w:r>
              <w:br/>
            </w:r>
            <w:r>
              <w:rPr>
                <w:rFonts w:ascii="Times New Roman"/>
                <w:b w:val="false"/>
                <w:i w:val="false"/>
                <w:color w:val="000000"/>
                <w:sz w:val="20"/>
              </w:rPr>
              <w:t>
мемлекеттік саясатты іске асыру жөніндегі</w:t>
            </w:r>
            <w:r>
              <w:br/>
            </w:r>
            <w:r>
              <w:rPr>
                <w:rFonts w:ascii="Times New Roman"/>
                <w:b w:val="false"/>
                <w:i w:val="false"/>
                <w:color w:val="000000"/>
                <w:sz w:val="20"/>
              </w:rPr>
              <w:t>
қызметтер</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10985</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1298678</w:t>
            </w:r>
          </w:p>
        </w:tc>
      </w:tr>
      <w:tr>
        <w:trPr>
          <w:trHeight w:val="8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мемлекеттік білім беру мекемелерінде білім</w:t>
            </w:r>
            <w:r>
              <w:br/>
            </w:r>
            <w:r>
              <w:rPr>
                <w:rFonts w:ascii="Times New Roman"/>
                <w:b w:val="false"/>
                <w:i w:val="false"/>
                <w:color w:val="000000"/>
                <w:sz w:val="20"/>
              </w:rPr>
              <w:t>
беру жүйесін ақпараттандыру</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5612</w:t>
            </w:r>
          </w:p>
        </w:tc>
      </w:tr>
      <w:tr>
        <w:trPr>
          <w:trHeight w:val="9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мемлекеттік білім беру мекемелер үшін</w:t>
            </w:r>
            <w:r>
              <w:br/>
            </w:r>
            <w:r>
              <w:rPr>
                <w:rFonts w:ascii="Times New Roman"/>
                <w:b w:val="false"/>
                <w:i w:val="false"/>
                <w:color w:val="000000"/>
                <w:sz w:val="20"/>
              </w:rPr>
              <w:t>
оқулықтар мен оқу- әдістемелік кешендерді</w:t>
            </w:r>
            <w:r>
              <w:br/>
            </w:r>
            <w:r>
              <w:rPr>
                <w:rFonts w:ascii="Times New Roman"/>
                <w:b w:val="false"/>
                <w:i w:val="false"/>
                <w:color w:val="000000"/>
                <w:sz w:val="20"/>
              </w:rPr>
              <w:t>
сатып алу және жеткізу</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19617</w:t>
            </w:r>
          </w:p>
        </w:tc>
      </w:tr>
      <w:tr>
        <w:trPr>
          <w:trHeight w:val="37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47883</w:t>
            </w:r>
          </w:p>
        </w:tc>
      </w:tr>
      <w:tr>
        <w:trPr>
          <w:trHeight w:val="5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162204</w:t>
            </w:r>
          </w:p>
        </w:tc>
      </w:tr>
      <w:tr>
        <w:trPr>
          <w:trHeight w:val="46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85071</w:t>
            </w:r>
          </w:p>
        </w:tc>
      </w:tr>
      <w:tr>
        <w:trPr>
          <w:trHeight w:val="69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85071</w:t>
            </w:r>
          </w:p>
        </w:tc>
      </w:tr>
      <w:tr>
        <w:trPr>
          <w:trHeight w:val="11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20327</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19318</w:t>
            </w:r>
          </w:p>
        </w:tc>
      </w:tr>
      <w:tr>
        <w:trPr>
          <w:trHeight w:val="48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1946</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көрсету</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3117</w:t>
            </w:r>
          </w:p>
        </w:tc>
      </w:tr>
      <w:tr>
        <w:trPr>
          <w:trHeight w:val="67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7798</w:t>
            </w:r>
          </w:p>
        </w:tc>
      </w:tr>
      <w:tr>
        <w:trPr>
          <w:trHeight w:val="5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r>
      <w:tr>
        <w:trPr>
          <w:trHeight w:val="8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w:t>
            </w:r>
          </w:p>
        </w:tc>
      </w:tr>
      <w:tr>
        <w:trPr>
          <w:trHeight w:val="45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9430</w:t>
            </w:r>
          </w:p>
        </w:tc>
      </w:tr>
      <w:tr>
        <w:trPr>
          <w:trHeight w:val="46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17174</w:t>
            </w:r>
          </w:p>
        </w:tc>
      </w:tr>
      <w:tr>
        <w:trPr>
          <w:trHeight w:val="17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4499</w:t>
            </w:r>
          </w:p>
        </w:tc>
      </w:tr>
      <w:tr>
        <w:trPr>
          <w:trHeight w:val="34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957503</w:t>
            </w:r>
          </w:p>
        </w:tc>
      </w:tr>
      <w:tr>
        <w:trPr>
          <w:trHeight w:val="69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13004</w:t>
            </w:r>
          </w:p>
        </w:tc>
      </w:tr>
      <w:tr>
        <w:trPr>
          <w:trHeight w:val="46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4765</w:t>
            </w:r>
          </w:p>
        </w:tc>
      </w:tr>
      <w:tr>
        <w:trPr>
          <w:trHeight w:val="46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7428</w:t>
            </w:r>
          </w:p>
        </w:tc>
      </w:tr>
      <w:tr>
        <w:trPr>
          <w:trHeight w:val="9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7563</w:t>
            </w:r>
          </w:p>
        </w:tc>
      </w:tr>
      <w:tr>
        <w:trPr>
          <w:trHeight w:val="46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1838</w:t>
            </w:r>
          </w:p>
        </w:tc>
      </w:tr>
      <w:tr>
        <w:trPr>
          <w:trHeight w:val="2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5725</w:t>
            </w:r>
          </w:p>
        </w:tc>
      </w:tr>
      <w:tr>
        <w:trPr>
          <w:trHeight w:val="6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936936</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936936</w:t>
            </w:r>
          </w:p>
        </w:tc>
      </w:tr>
      <w:tr>
        <w:trPr>
          <w:trHeight w:val="5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116384</w:t>
            </w:r>
          </w:p>
        </w:tc>
      </w:tr>
      <w:tr>
        <w:trPr>
          <w:trHeight w:val="5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97491</w:t>
            </w:r>
          </w:p>
        </w:tc>
      </w:tr>
      <w:tr>
        <w:trPr>
          <w:trHeight w:val="69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6422</w:t>
            </w:r>
          </w:p>
        </w:tc>
      </w:tr>
      <w:tr>
        <w:trPr>
          <w:trHeight w:val="2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64725</w:t>
            </w:r>
          </w:p>
        </w:tc>
      </w:tr>
      <w:tr>
        <w:trPr>
          <w:trHeight w:val="48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25424</w:t>
            </w:r>
          </w:p>
        </w:tc>
      </w:tr>
      <w:tr>
        <w:trPr>
          <w:trHeight w:val="5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r>
      <w:tr>
        <w:trPr>
          <w:trHeight w:val="48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11517</w:t>
            </w:r>
          </w:p>
        </w:tc>
      </w:tr>
      <w:tr>
        <w:trPr>
          <w:trHeight w:val="11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5650</w:t>
            </w:r>
          </w:p>
        </w:tc>
      </w:tr>
      <w:tr>
        <w:trPr>
          <w:trHeight w:val="75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5254</w:t>
            </w:r>
          </w:p>
        </w:tc>
      </w:tr>
      <w:tr>
        <w:trPr>
          <w:trHeight w:val="5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іс-шараларды іске асыру</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w:t>
            </w:r>
          </w:p>
        </w:tc>
      </w:tr>
      <w:tr>
        <w:trPr>
          <w:trHeight w:val="48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7376</w:t>
            </w:r>
          </w:p>
        </w:tc>
      </w:tr>
      <w:tr>
        <w:trPr>
          <w:trHeight w:val="75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3740</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1565</w:t>
            </w:r>
          </w:p>
        </w:tc>
      </w:tr>
      <w:tr>
        <w:trPr>
          <w:trHeight w:val="99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2071</w:t>
            </w:r>
          </w:p>
        </w:tc>
      </w:tr>
      <w:tr>
        <w:trPr>
          <w:trHeight w:val="102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23955</w:t>
            </w:r>
          </w:p>
        </w:tc>
      </w:tr>
      <w:tr>
        <w:trPr>
          <w:trHeight w:val="78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16981</w:t>
            </w:r>
          </w:p>
        </w:tc>
      </w:tr>
      <w:tr>
        <w:trPr>
          <w:trHeight w:val="102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16981</w:t>
            </w:r>
          </w:p>
        </w:tc>
      </w:tr>
      <w:tr>
        <w:trPr>
          <w:trHeight w:val="67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6974</w:t>
            </w:r>
          </w:p>
        </w:tc>
      </w:tr>
      <w:tr>
        <w:trPr>
          <w:trHeight w:val="7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6974</w:t>
            </w:r>
          </w:p>
        </w:tc>
      </w:tr>
      <w:tr>
        <w:trPr>
          <w:trHeight w:val="46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11322</w:t>
            </w:r>
          </w:p>
        </w:tc>
      </w:tr>
      <w:tr>
        <w:trPr>
          <w:trHeight w:val="46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5953</w:t>
            </w:r>
          </w:p>
        </w:tc>
      </w:tr>
      <w:tr>
        <w:trPr>
          <w:trHeight w:val="69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5953</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5369</w:t>
            </w:r>
          </w:p>
        </w:tc>
      </w:tr>
      <w:tr>
        <w:trPr>
          <w:trHeight w:val="69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5369</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8317</w:t>
            </w:r>
          </w:p>
        </w:tc>
      </w:tr>
      <w:tr>
        <w:trPr>
          <w:trHeight w:val="9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8317</w:t>
            </w:r>
          </w:p>
        </w:tc>
      </w:tr>
      <w:tr>
        <w:trPr>
          <w:trHeight w:val="6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8317</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16434</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4127</w:t>
            </w:r>
          </w:p>
        </w:tc>
      </w:tr>
      <w:tr>
        <w:trPr>
          <w:trHeight w:val="48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4127</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6865</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6865</w:t>
            </w:r>
          </w:p>
        </w:tc>
      </w:tr>
      <w:tr>
        <w:trPr>
          <w:trHeight w:val="6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5442</w:t>
            </w:r>
          </w:p>
        </w:tc>
      </w:tr>
      <w:tr>
        <w:trPr>
          <w:trHeight w:val="94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5442</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кредиттерді өтеу</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6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(бюджеттің профицитін пайдалану)</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6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 w:id="4"/>
    <w:p>
      <w:pPr>
        <w:spacing w:after="0"/>
        <w:ind w:left="0"/>
        <w:jc w:val="both"/>
      </w:pPr>
      <w:r>
        <w:rPr>
          <w:rFonts w:ascii="Times New Roman"/>
          <w:b w:val="false"/>
          <w:i w:val="false"/>
          <w:color w:val="000000"/>
          <w:sz w:val="28"/>
        </w:rPr>
        <w:t>
Ерейментау аудандық мәслихатының</w:t>
      </w:r>
      <w:r>
        <w:br/>
      </w:r>
      <w:r>
        <w:rPr>
          <w:rFonts w:ascii="Times New Roman"/>
          <w:b w:val="false"/>
          <w:i w:val="false"/>
          <w:color w:val="000000"/>
          <w:sz w:val="28"/>
        </w:rPr>
        <w:t xml:space="preserve">
2011 жылғы 13 желтоқсандағы   </w:t>
      </w:r>
      <w:r>
        <w:br/>
      </w:r>
      <w:r>
        <w:rPr>
          <w:rFonts w:ascii="Times New Roman"/>
          <w:b w:val="false"/>
          <w:i w:val="false"/>
          <w:color w:val="000000"/>
          <w:sz w:val="28"/>
        </w:rPr>
        <w:t>
№ 4С-42/4-11 шешімімен бекітілген</w:t>
      </w:r>
      <w:r>
        <w:br/>
      </w:r>
      <w:r>
        <w:rPr>
          <w:rFonts w:ascii="Times New Roman"/>
          <w:b w:val="false"/>
          <w:i w:val="false"/>
          <w:color w:val="000000"/>
          <w:sz w:val="28"/>
        </w:rPr>
        <w:t xml:space="preserve">
4 қосымша          </w:t>
      </w:r>
    </w:p>
    <w:bookmarkEnd w:id="4"/>
    <w:p>
      <w:pPr>
        <w:spacing w:after="0"/>
        <w:ind w:left="0"/>
        <w:jc w:val="left"/>
      </w:pPr>
      <w:r>
        <w:rPr>
          <w:rFonts w:ascii="Times New Roman"/>
          <w:b/>
          <w:i w:val="false"/>
          <w:color w:val="000000"/>
        </w:rPr>
        <w:t xml:space="preserve"> 2012 жылға арналған республикалық бюджеттен</w:t>
      </w:r>
      <w:r>
        <w:br/>
      </w:r>
      <w:r>
        <w:rPr>
          <w:rFonts w:ascii="Times New Roman"/>
          <w:b/>
          <w:i w:val="false"/>
          <w:color w:val="000000"/>
        </w:rPr>
        <w:t>
бөлінген мақсатты трансферттер</w:t>
      </w:r>
    </w:p>
    <w:p>
      <w:pPr>
        <w:spacing w:after="0"/>
        <w:ind w:left="0"/>
        <w:jc w:val="both"/>
      </w:pPr>
      <w:r>
        <w:rPr>
          <w:rFonts w:ascii="Times New Roman"/>
          <w:b w:val="false"/>
          <w:i w:val="false"/>
          <w:color w:val="ff0000"/>
          <w:sz w:val="28"/>
        </w:rPr>
        <w:t xml:space="preserve">      Ескерту. 4 қосымша жаңа редакцияда - Ақмола облысы Ерейментау аудандық мәслихатының 2012.12.10 </w:t>
      </w:r>
      <w:r>
        <w:rPr>
          <w:rFonts w:ascii="Times New Roman"/>
          <w:b w:val="false"/>
          <w:i w:val="false"/>
          <w:color w:val="ff0000"/>
          <w:sz w:val="28"/>
        </w:rPr>
        <w:t>№ 5С-9/2-12</w:t>
      </w:r>
      <w:r>
        <w:rPr>
          <w:rFonts w:ascii="Times New Roman"/>
          <w:b w:val="false"/>
          <w:i w:val="false"/>
          <w:color w:val="ff0000"/>
          <w:sz w:val="28"/>
        </w:rPr>
        <w:t xml:space="preserve"> (2012 жылдың 1 қаңтарынан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51"/>
        <w:gridCol w:w="2649"/>
      </w:tblGrid>
      <w:tr>
        <w:trPr>
          <w:trHeight w:val="240" w:hRule="atLeast"/>
        </w:trPr>
        <w:tc>
          <w:tcPr>
            <w:tcW w:w="10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30" w:hRule="atLeast"/>
        </w:trPr>
        <w:tc>
          <w:tcPr>
            <w:tcW w:w="10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899 988,5</w:t>
            </w:r>
          </w:p>
        </w:tc>
      </w:tr>
      <w:tr>
        <w:trPr>
          <w:trHeight w:val="330" w:hRule="atLeast"/>
        </w:trPr>
        <w:tc>
          <w:tcPr>
            <w:tcW w:w="10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Мақсатты ағымды трансферттер</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180 207,5</w:t>
            </w:r>
          </w:p>
        </w:tc>
      </w:tr>
      <w:tr>
        <w:trPr>
          <w:trHeight w:val="330" w:hRule="atLeast"/>
        </w:trPr>
        <w:tc>
          <w:tcPr>
            <w:tcW w:w="10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123 861,5</w:t>
            </w:r>
          </w:p>
        </w:tc>
      </w:tr>
      <w:tr>
        <w:trPr>
          <w:trHeight w:val="945" w:hRule="atLeast"/>
        </w:trPr>
        <w:tc>
          <w:tcPr>
            <w:tcW w:w="10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орта және жалпы орта білімнің мемлекеттік</w:t>
            </w:r>
            <w:r>
              <w:br/>
            </w:r>
            <w:r>
              <w:rPr>
                <w:rFonts w:ascii="Times New Roman"/>
                <w:b w:val="false"/>
                <w:i w:val="false"/>
                <w:color w:val="000000"/>
                <w:sz w:val="20"/>
              </w:rPr>
              <w:t>
мекемелеріндегі физика, химия, биология</w:t>
            </w:r>
            <w:r>
              <w:br/>
            </w:r>
            <w:r>
              <w:rPr>
                <w:rFonts w:ascii="Times New Roman"/>
                <w:b w:val="false"/>
                <w:i w:val="false"/>
                <w:color w:val="000000"/>
                <w:sz w:val="20"/>
              </w:rPr>
              <w:t>
кабинеттерін оқу жабдықтарымен қамтамасыз етуге</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8 188,0</w:t>
            </w:r>
          </w:p>
        </w:tc>
      </w:tr>
      <w:tr>
        <w:trPr>
          <w:trHeight w:val="885" w:hRule="atLeast"/>
        </w:trPr>
        <w:tc>
          <w:tcPr>
            <w:tcW w:w="10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трансферттердің есебінен</w:t>
            </w:r>
            <w:r>
              <w:br/>
            </w:r>
            <w:r>
              <w:rPr>
                <w:rFonts w:ascii="Times New Roman"/>
                <w:b w:val="false"/>
                <w:i w:val="false"/>
                <w:color w:val="000000"/>
                <w:sz w:val="20"/>
              </w:rPr>
              <w:t>
үйлерінде оқитын мүгедек-балаларды</w:t>
            </w:r>
            <w:r>
              <w:br/>
            </w:r>
            <w:r>
              <w:rPr>
                <w:rFonts w:ascii="Times New Roman"/>
                <w:b w:val="false"/>
                <w:i w:val="false"/>
                <w:color w:val="000000"/>
                <w:sz w:val="20"/>
              </w:rPr>
              <w:t>
құрал-жабдықтармен, бағдарламалық қамтамасыз етумен</w:t>
            </w:r>
            <w:r>
              <w:br/>
            </w:r>
            <w:r>
              <w:rPr>
                <w:rFonts w:ascii="Times New Roman"/>
                <w:b w:val="false"/>
                <w:i w:val="false"/>
                <w:color w:val="000000"/>
                <w:sz w:val="20"/>
              </w:rPr>
              <w:t>
қамтамасыз ету</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5 600,0</w:t>
            </w:r>
          </w:p>
        </w:tc>
      </w:tr>
      <w:tr>
        <w:trPr>
          <w:trHeight w:val="1050" w:hRule="atLeast"/>
        </w:trPr>
        <w:tc>
          <w:tcPr>
            <w:tcW w:w="10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ата-аналардың</w:t>
            </w:r>
            <w:r>
              <w:br/>
            </w:r>
            <w:r>
              <w:rPr>
                <w:rFonts w:ascii="Times New Roman"/>
                <w:b w:val="false"/>
                <w:i w:val="false"/>
                <w:color w:val="000000"/>
                <w:sz w:val="20"/>
              </w:rPr>
              <w:t>
қамқорынсыз қалған баланы (балаларды) күтіп ұстауға</w:t>
            </w:r>
            <w:r>
              <w:br/>
            </w:r>
            <w:r>
              <w:rPr>
                <w:rFonts w:ascii="Times New Roman"/>
                <w:b w:val="false"/>
                <w:i w:val="false"/>
                <w:color w:val="000000"/>
                <w:sz w:val="20"/>
              </w:rPr>
              <w:t>
асыраушыларына (қамқоршыларына) ай сайынғы ақшалай</w:t>
            </w:r>
            <w:r>
              <w:br/>
            </w:r>
            <w:r>
              <w:rPr>
                <w:rFonts w:ascii="Times New Roman"/>
                <w:b w:val="false"/>
                <w:i w:val="false"/>
                <w:color w:val="000000"/>
                <w:sz w:val="20"/>
              </w:rPr>
              <w:t>
қаражат төлемдері</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14 610,0</w:t>
            </w:r>
          </w:p>
        </w:tc>
      </w:tr>
      <w:tr>
        <w:trPr>
          <w:trHeight w:val="885" w:hRule="atLeast"/>
        </w:trPr>
        <w:tc>
          <w:tcPr>
            <w:tcW w:w="10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w:t>
            </w:r>
            <w:r>
              <w:br/>
            </w:r>
            <w:r>
              <w:rPr>
                <w:rFonts w:ascii="Times New Roman"/>
                <w:b w:val="false"/>
                <w:i w:val="false"/>
                <w:color w:val="000000"/>
                <w:sz w:val="20"/>
              </w:rPr>
              <w:t>
ұйымдардың тәрбиешілеріне біліктілік санаты үшін</w:t>
            </w:r>
            <w:r>
              <w:br/>
            </w:r>
            <w:r>
              <w:rPr>
                <w:rFonts w:ascii="Times New Roman"/>
                <w:b w:val="false"/>
                <w:i w:val="false"/>
                <w:color w:val="000000"/>
                <w:sz w:val="20"/>
              </w:rPr>
              <w:t>
қосымша ақы көлемін ұлғайту</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25 334,0</w:t>
            </w:r>
          </w:p>
        </w:tc>
      </w:tr>
      <w:tr>
        <w:trPr>
          <w:trHeight w:val="720" w:hRule="atLeast"/>
        </w:trPr>
        <w:tc>
          <w:tcPr>
            <w:tcW w:w="10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бiлiм беру ұйымдарындағы</w:t>
            </w:r>
            <w:r>
              <w:br/>
            </w:r>
            <w:r>
              <w:rPr>
                <w:rFonts w:ascii="Times New Roman"/>
                <w:b w:val="false"/>
                <w:i w:val="false"/>
                <w:color w:val="000000"/>
                <w:sz w:val="20"/>
              </w:rPr>
              <w:t>
мемлекеттiк бiлiм беру тапсырыстарын iске асыруға</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45 865,5</w:t>
            </w:r>
          </w:p>
        </w:tc>
      </w:tr>
      <w:tr>
        <w:trPr>
          <w:trHeight w:val="555" w:hRule="atLeast"/>
        </w:trPr>
        <w:tc>
          <w:tcPr>
            <w:tcW w:w="10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w:t>
            </w:r>
            <w:r>
              <w:br/>
            </w:r>
            <w:r>
              <w:rPr>
                <w:rFonts w:ascii="Times New Roman"/>
                <w:b w:val="false"/>
                <w:i w:val="false"/>
                <w:color w:val="000000"/>
                <w:sz w:val="20"/>
              </w:rPr>
              <w:t>
елді мекендерді дамыту шеңберінде объектілерді</w:t>
            </w:r>
            <w:r>
              <w:br/>
            </w:r>
            <w:r>
              <w:rPr>
                <w:rFonts w:ascii="Times New Roman"/>
                <w:b w:val="false"/>
                <w:i w:val="false"/>
                <w:color w:val="000000"/>
                <w:sz w:val="20"/>
              </w:rPr>
              <w:t>
жөндеу</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23 977,0</w:t>
            </w:r>
          </w:p>
        </w:tc>
      </w:tr>
      <w:tr>
        <w:trPr>
          <w:trHeight w:val="1110" w:hRule="atLeast"/>
        </w:trPr>
        <w:tc>
          <w:tcPr>
            <w:tcW w:w="10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w:t>
            </w:r>
            <w:r>
              <w:br/>
            </w:r>
            <w:r>
              <w:rPr>
                <w:rFonts w:ascii="Times New Roman"/>
                <w:b w:val="false"/>
                <w:i w:val="false"/>
                <w:color w:val="000000"/>
                <w:sz w:val="20"/>
              </w:rPr>
              <w:t>
трансферттер есебінен «Назарбаев зияткерлік</w:t>
            </w:r>
            <w:r>
              <w:br/>
            </w:r>
            <w:r>
              <w:rPr>
                <w:rFonts w:ascii="Times New Roman"/>
                <w:b w:val="false"/>
                <w:i w:val="false"/>
                <w:color w:val="000000"/>
                <w:sz w:val="20"/>
              </w:rPr>
              <w:t>
мектептері» ДБҰ-ның оқу бағдарламалары бойынша</w:t>
            </w:r>
            <w:r>
              <w:br/>
            </w:r>
            <w:r>
              <w:rPr>
                <w:rFonts w:ascii="Times New Roman"/>
                <w:b w:val="false"/>
                <w:i w:val="false"/>
                <w:color w:val="000000"/>
                <w:sz w:val="20"/>
              </w:rPr>
              <w:t>
біліктілікті арттырудан өткен мұғалімдерге</w:t>
            </w:r>
            <w:r>
              <w:br/>
            </w:r>
            <w:r>
              <w:rPr>
                <w:rFonts w:ascii="Times New Roman"/>
                <w:b w:val="false"/>
                <w:i w:val="false"/>
                <w:color w:val="000000"/>
                <w:sz w:val="20"/>
              </w:rPr>
              <w:t>
еңбекақыны арттыру</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287,0</w:t>
            </w:r>
          </w:p>
        </w:tc>
      </w:tr>
      <w:tr>
        <w:trPr>
          <w:trHeight w:val="630" w:hRule="atLeast"/>
        </w:trPr>
        <w:tc>
          <w:tcPr>
            <w:tcW w:w="10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жұмыспен қамту</w:t>
            </w:r>
            <w:r>
              <w:br/>
            </w:r>
            <w:r>
              <w:rPr>
                <w:rFonts w:ascii="Times New Roman"/>
                <w:b w:val="false"/>
                <w:i w:val="false"/>
                <w:color w:val="000000"/>
                <w:sz w:val="20"/>
              </w:rPr>
              <w:t>
және әлеуметтік бағдарламалар бөлімі</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14 929,0</w:t>
            </w:r>
          </w:p>
        </w:tc>
      </w:tr>
      <w:tr>
        <w:trPr>
          <w:trHeight w:val="480" w:hRule="atLeast"/>
        </w:trPr>
        <w:tc>
          <w:tcPr>
            <w:tcW w:w="10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Еңбекақыны жартылай қаржыландыруға</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5 037,0</w:t>
            </w:r>
          </w:p>
        </w:tc>
      </w:tr>
      <w:tr>
        <w:trPr>
          <w:trHeight w:val="330" w:hRule="atLeast"/>
        </w:trPr>
        <w:tc>
          <w:tcPr>
            <w:tcW w:w="10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743,0</w:t>
            </w:r>
          </w:p>
        </w:tc>
      </w:tr>
      <w:tr>
        <w:trPr>
          <w:trHeight w:val="480" w:hRule="atLeast"/>
        </w:trPr>
        <w:tc>
          <w:tcPr>
            <w:tcW w:w="10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орталықтарының қызметін</w:t>
            </w:r>
            <w:r>
              <w:br/>
            </w:r>
            <w:r>
              <w:rPr>
                <w:rFonts w:ascii="Times New Roman"/>
                <w:b w:val="false"/>
                <w:i w:val="false"/>
                <w:color w:val="000000"/>
                <w:sz w:val="20"/>
              </w:rPr>
              <w:t>
қамтамасыз ету</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9 149,0</w:t>
            </w:r>
          </w:p>
        </w:tc>
      </w:tr>
      <w:tr>
        <w:trPr>
          <w:trHeight w:val="675" w:hRule="atLeast"/>
        </w:trPr>
        <w:tc>
          <w:tcPr>
            <w:tcW w:w="10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w:t>
            </w:r>
            <w:r>
              <w:br/>
            </w:r>
            <w:r>
              <w:rPr>
                <w:rFonts w:ascii="Times New Roman"/>
                <w:b w:val="false"/>
                <w:i w:val="false"/>
                <w:color w:val="000000"/>
                <w:sz w:val="20"/>
              </w:rPr>
              <w:t>
шаруашылығы мен жер қатынастары бөлімі</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4 078,0</w:t>
            </w:r>
          </w:p>
        </w:tc>
      </w:tr>
      <w:tr>
        <w:trPr>
          <w:trHeight w:val="660" w:hRule="atLeast"/>
        </w:trPr>
        <w:tc>
          <w:tcPr>
            <w:tcW w:w="10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Мамандарға әлеуметтік қолдау көрсету бойынша</w:t>
            </w:r>
            <w:r>
              <w:br/>
            </w:r>
            <w:r>
              <w:rPr>
                <w:rFonts w:ascii="Times New Roman"/>
                <w:b w:val="false"/>
                <w:i w:val="false"/>
                <w:color w:val="000000"/>
                <w:sz w:val="20"/>
              </w:rPr>
              <w:t>
шараларды іске асыру</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4 078,0</w:t>
            </w:r>
          </w:p>
        </w:tc>
      </w:tr>
      <w:tr>
        <w:trPr>
          <w:trHeight w:val="540" w:hRule="atLeast"/>
        </w:trPr>
        <w:tc>
          <w:tcPr>
            <w:tcW w:w="10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w:t>
            </w:r>
            <w:r>
              <w:br/>
            </w:r>
            <w:r>
              <w:rPr>
                <w:rFonts w:ascii="Times New Roman"/>
                <w:b w:val="false"/>
                <w:i w:val="false"/>
                <w:color w:val="000000"/>
                <w:sz w:val="20"/>
              </w:rPr>
              <w:t>
бөлімі</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19 341,0</w:t>
            </w:r>
          </w:p>
        </w:tc>
      </w:tr>
      <w:tr>
        <w:trPr>
          <w:trHeight w:val="480" w:hRule="atLeast"/>
        </w:trPr>
        <w:tc>
          <w:tcPr>
            <w:tcW w:w="10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іс-шараларды өткізуге</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19 341,0</w:t>
            </w:r>
          </w:p>
        </w:tc>
      </w:tr>
      <w:tr>
        <w:trPr>
          <w:trHeight w:val="735" w:hRule="atLeast"/>
        </w:trPr>
        <w:tc>
          <w:tcPr>
            <w:tcW w:w="10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тұрғын-үй</w:t>
            </w:r>
            <w:r>
              <w:br/>
            </w:r>
            <w:r>
              <w:rPr>
                <w:rFonts w:ascii="Times New Roman"/>
                <w:b w:val="false"/>
                <w:i w:val="false"/>
                <w:color w:val="000000"/>
                <w:sz w:val="20"/>
              </w:rPr>
              <w:t>
коммуналдық шаруашылығы, жолаушылар көлігі және</w:t>
            </w:r>
            <w:r>
              <w:br/>
            </w:r>
            <w:r>
              <w:rPr>
                <w:rFonts w:ascii="Times New Roman"/>
                <w:b w:val="false"/>
                <w:i w:val="false"/>
                <w:color w:val="000000"/>
                <w:sz w:val="20"/>
              </w:rPr>
              <w:t>
автокөлік жолдар бөлімі</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2 610,0</w:t>
            </w:r>
          </w:p>
        </w:tc>
      </w:tr>
      <w:tr>
        <w:trPr>
          <w:trHeight w:val="735" w:hRule="atLeast"/>
        </w:trPr>
        <w:tc>
          <w:tcPr>
            <w:tcW w:w="10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"Аймақтарды дамыту" бағдарламасының аясында,</w:t>
            </w:r>
            <w:r>
              <w:br/>
            </w:r>
            <w:r>
              <w:rPr>
                <w:rFonts w:ascii="Times New Roman"/>
                <w:b w:val="false"/>
                <w:i w:val="false"/>
                <w:color w:val="000000"/>
                <w:sz w:val="20"/>
              </w:rPr>
              <w:t>
аймақтарды экономикалық дамытуға жәрдем көрсету</w:t>
            </w:r>
            <w:r>
              <w:br/>
            </w:r>
            <w:r>
              <w:rPr>
                <w:rFonts w:ascii="Times New Roman"/>
                <w:b w:val="false"/>
                <w:i w:val="false"/>
                <w:color w:val="000000"/>
                <w:sz w:val="20"/>
              </w:rPr>
              <w:t>
жөніндегі шараларды жүзеге асыруға</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2 610,0</w:t>
            </w:r>
          </w:p>
        </w:tc>
      </w:tr>
      <w:tr>
        <w:trPr>
          <w:trHeight w:val="555" w:hRule="atLeast"/>
        </w:trPr>
        <w:tc>
          <w:tcPr>
            <w:tcW w:w="10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w:t>
            </w:r>
            <w:r>
              <w:br/>
            </w:r>
            <w:r>
              <w:rPr>
                <w:rFonts w:ascii="Times New Roman"/>
                <w:b w:val="false"/>
                <w:i w:val="false"/>
                <w:color w:val="000000"/>
                <w:sz w:val="20"/>
              </w:rPr>
              <w:t>
және тілдерді дамыту бөлімі</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15 388,0</w:t>
            </w:r>
          </w:p>
        </w:tc>
      </w:tr>
      <w:tr>
        <w:trPr>
          <w:trHeight w:val="585" w:hRule="atLeast"/>
        </w:trPr>
        <w:tc>
          <w:tcPr>
            <w:tcW w:w="10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w:t>
            </w:r>
            <w:r>
              <w:br/>
            </w:r>
            <w:r>
              <w:rPr>
                <w:rFonts w:ascii="Times New Roman"/>
                <w:b w:val="false"/>
                <w:i w:val="false"/>
                <w:color w:val="000000"/>
                <w:sz w:val="20"/>
              </w:rPr>
              <w:t>
елді мекендерді дамыту шеңберінде объектілерді</w:t>
            </w:r>
            <w:r>
              <w:br/>
            </w:r>
            <w:r>
              <w:rPr>
                <w:rFonts w:ascii="Times New Roman"/>
                <w:b w:val="false"/>
                <w:i w:val="false"/>
                <w:color w:val="000000"/>
                <w:sz w:val="20"/>
              </w:rPr>
              <w:t>
жөндеу</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15 388,0</w:t>
            </w:r>
          </w:p>
        </w:tc>
      </w:tr>
      <w:tr>
        <w:trPr>
          <w:trHeight w:val="390" w:hRule="atLeast"/>
        </w:trPr>
        <w:tc>
          <w:tcPr>
            <w:tcW w:w="10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Дамуға арналған мақсатты трансферттер</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719 781,0</w:t>
            </w:r>
          </w:p>
        </w:tc>
      </w:tr>
      <w:tr>
        <w:trPr>
          <w:trHeight w:val="570" w:hRule="atLeast"/>
        </w:trPr>
        <w:tc>
          <w:tcPr>
            <w:tcW w:w="10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 облыстық маңызы бар қала) құрылыс бөлімі</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719 781,0</w:t>
            </w:r>
          </w:p>
        </w:tc>
      </w:tr>
      <w:tr>
        <w:trPr>
          <w:trHeight w:val="585" w:hRule="atLeast"/>
        </w:trPr>
        <w:tc>
          <w:tcPr>
            <w:tcW w:w="10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қайта құрастыру</w:t>
            </w:r>
            <w:r>
              <w:br/>
            </w:r>
            <w:r>
              <w:rPr>
                <w:rFonts w:ascii="Times New Roman"/>
                <w:b w:val="false"/>
                <w:i w:val="false"/>
                <w:color w:val="000000"/>
                <w:sz w:val="20"/>
              </w:rPr>
              <w:t>
(Новомарковка ауылы)</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278 218,0</w:t>
            </w:r>
          </w:p>
        </w:tc>
      </w:tr>
      <w:tr>
        <w:trPr>
          <w:trHeight w:val="765" w:hRule="atLeast"/>
        </w:trPr>
        <w:tc>
          <w:tcPr>
            <w:tcW w:w="10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w:t>
            </w:r>
            <w:r>
              <w:br/>
            </w:r>
            <w:r>
              <w:rPr>
                <w:rFonts w:ascii="Times New Roman"/>
                <w:b w:val="false"/>
                <w:i w:val="false"/>
                <w:color w:val="000000"/>
                <w:sz w:val="20"/>
              </w:rPr>
              <w:t>
жобаландыру, дамыту, жайластыру және (немесе) сатып</w:t>
            </w:r>
            <w:r>
              <w:br/>
            </w:r>
            <w:r>
              <w:rPr>
                <w:rFonts w:ascii="Times New Roman"/>
                <w:b w:val="false"/>
                <w:i w:val="false"/>
                <w:color w:val="000000"/>
                <w:sz w:val="20"/>
              </w:rPr>
              <w:t>
алу</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34 663,0</w:t>
            </w:r>
          </w:p>
        </w:tc>
      </w:tr>
      <w:tr>
        <w:trPr>
          <w:trHeight w:val="600" w:hRule="atLeast"/>
        </w:trPr>
        <w:tc>
          <w:tcPr>
            <w:tcW w:w="10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w:t>
            </w:r>
            <w:r>
              <w:br/>
            </w:r>
            <w:r>
              <w:rPr>
                <w:rFonts w:ascii="Times New Roman"/>
                <w:b w:val="false"/>
                <w:i w:val="false"/>
                <w:color w:val="000000"/>
                <w:sz w:val="20"/>
              </w:rPr>
              <w:t>
инженерлік инфрақұрылымын дамыту</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406 900,0</w:t>
            </w:r>
          </w:p>
        </w:tc>
      </w:tr>
    </w:tbl>
    <w:bookmarkStart w:name="z16" w:id="5"/>
    <w:p>
      <w:pPr>
        <w:spacing w:after="0"/>
        <w:ind w:left="0"/>
        <w:jc w:val="both"/>
      </w:pPr>
      <w:r>
        <w:rPr>
          <w:rFonts w:ascii="Times New Roman"/>
          <w:b w:val="false"/>
          <w:i w:val="false"/>
          <w:color w:val="000000"/>
          <w:sz w:val="28"/>
        </w:rPr>
        <w:t>
Ерейментау аудандық мәслихатының</w:t>
      </w:r>
      <w:r>
        <w:br/>
      </w:r>
      <w:r>
        <w:rPr>
          <w:rFonts w:ascii="Times New Roman"/>
          <w:b w:val="false"/>
          <w:i w:val="false"/>
          <w:color w:val="000000"/>
          <w:sz w:val="28"/>
        </w:rPr>
        <w:t xml:space="preserve">
2011 жылғы 13 желтоқсандағы  </w:t>
      </w:r>
      <w:r>
        <w:br/>
      </w:r>
      <w:r>
        <w:rPr>
          <w:rFonts w:ascii="Times New Roman"/>
          <w:b w:val="false"/>
          <w:i w:val="false"/>
          <w:color w:val="000000"/>
          <w:sz w:val="28"/>
        </w:rPr>
        <w:t xml:space="preserve">
№ 4С-42/4-11 шешімімен    </w:t>
      </w:r>
      <w:r>
        <w:br/>
      </w:r>
      <w:r>
        <w:rPr>
          <w:rFonts w:ascii="Times New Roman"/>
          <w:b w:val="false"/>
          <w:i w:val="false"/>
          <w:color w:val="000000"/>
          <w:sz w:val="28"/>
        </w:rPr>
        <w:t xml:space="preserve">
бекітілген 5 қосымша     </w:t>
      </w:r>
    </w:p>
    <w:bookmarkEnd w:id="5"/>
    <w:p>
      <w:pPr>
        <w:spacing w:after="0"/>
        <w:ind w:left="0"/>
        <w:jc w:val="left"/>
      </w:pPr>
      <w:r>
        <w:rPr>
          <w:rFonts w:ascii="Times New Roman"/>
          <w:b/>
          <w:i w:val="false"/>
          <w:color w:val="000000"/>
        </w:rPr>
        <w:t xml:space="preserve"> 2012 жылға арналған облыстық бюджеттен</w:t>
      </w:r>
      <w:r>
        <w:br/>
      </w:r>
      <w:r>
        <w:rPr>
          <w:rFonts w:ascii="Times New Roman"/>
          <w:b/>
          <w:i w:val="false"/>
          <w:color w:val="000000"/>
        </w:rPr>
        <w:t>
бөлінген мақсатты трансферттер</w:t>
      </w:r>
    </w:p>
    <w:p>
      <w:pPr>
        <w:spacing w:after="0"/>
        <w:ind w:left="0"/>
        <w:jc w:val="both"/>
      </w:pPr>
      <w:r>
        <w:rPr>
          <w:rFonts w:ascii="Times New Roman"/>
          <w:b w:val="false"/>
          <w:i w:val="false"/>
          <w:color w:val="ff0000"/>
          <w:sz w:val="28"/>
        </w:rPr>
        <w:t xml:space="preserve">      Ескерту. 5 қосымша жаңа редакцияда - Ақмола облысы Ерейментау аудандық мәслихатының 2012.12.10 </w:t>
      </w:r>
      <w:r>
        <w:rPr>
          <w:rFonts w:ascii="Times New Roman"/>
          <w:b w:val="false"/>
          <w:i w:val="false"/>
          <w:color w:val="ff0000"/>
          <w:sz w:val="28"/>
        </w:rPr>
        <w:t>№ 5С-9/2-12</w:t>
      </w:r>
      <w:r>
        <w:rPr>
          <w:rFonts w:ascii="Times New Roman"/>
          <w:b w:val="false"/>
          <w:i w:val="false"/>
          <w:color w:val="ff0000"/>
          <w:sz w:val="28"/>
        </w:rPr>
        <w:t xml:space="preserve"> (2012 жылдың 1 қаңтарынан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51"/>
        <w:gridCol w:w="2649"/>
      </w:tblGrid>
      <w:tr>
        <w:trPr>
          <w:trHeight w:val="240" w:hRule="atLeast"/>
        </w:trPr>
        <w:tc>
          <w:tcPr>
            <w:tcW w:w="10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90" w:hRule="atLeast"/>
        </w:trPr>
        <w:tc>
          <w:tcPr>
            <w:tcW w:w="10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99 030,0</w:t>
            </w:r>
          </w:p>
        </w:tc>
      </w:tr>
      <w:tr>
        <w:trPr>
          <w:trHeight w:val="390" w:hRule="atLeast"/>
        </w:trPr>
        <w:tc>
          <w:tcPr>
            <w:tcW w:w="10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Мақсатты ағымды трансферттер</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57 698,1</w:t>
            </w:r>
          </w:p>
        </w:tc>
      </w:tr>
      <w:tr>
        <w:trPr>
          <w:trHeight w:val="600" w:hRule="atLeast"/>
        </w:trPr>
        <w:tc>
          <w:tcPr>
            <w:tcW w:w="10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жұмыспен қамту және әлеуметтік</w:t>
            </w:r>
            <w:r>
              <w:br/>
            </w:r>
            <w:r>
              <w:rPr>
                <w:rFonts w:ascii="Times New Roman"/>
                <w:b w:val="false"/>
                <w:i w:val="false"/>
                <w:color w:val="000000"/>
                <w:sz w:val="20"/>
              </w:rPr>
              <w:t>
бағдарламалар бөлімі</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2 444,0</w:t>
            </w:r>
          </w:p>
        </w:tc>
      </w:tr>
      <w:tr>
        <w:trPr>
          <w:trHeight w:val="570" w:hRule="atLeast"/>
        </w:trPr>
        <w:tc>
          <w:tcPr>
            <w:tcW w:w="10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қызметтердің шығындарына Ұлы Отан</w:t>
            </w:r>
            <w:r>
              <w:br/>
            </w:r>
            <w:r>
              <w:rPr>
                <w:rFonts w:ascii="Times New Roman"/>
                <w:b w:val="false"/>
                <w:i w:val="false"/>
                <w:color w:val="000000"/>
                <w:sz w:val="20"/>
              </w:rPr>
              <w:t>
Соғысының ардагерлері мен мүгедектеріне әлеуметтік</w:t>
            </w:r>
            <w:r>
              <w:br/>
            </w:r>
            <w:r>
              <w:rPr>
                <w:rFonts w:ascii="Times New Roman"/>
                <w:b w:val="false"/>
                <w:i w:val="false"/>
                <w:color w:val="000000"/>
                <w:sz w:val="20"/>
              </w:rPr>
              <w:t>
көмек көрсету</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899,0</w:t>
            </w:r>
          </w:p>
        </w:tc>
      </w:tr>
      <w:tr>
        <w:trPr>
          <w:trHeight w:val="780" w:hRule="atLeast"/>
        </w:trPr>
        <w:tc>
          <w:tcPr>
            <w:tcW w:w="10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ауданының қамтамасыз етілмеген</w:t>
            </w:r>
            <w:r>
              <w:br/>
            </w:r>
            <w:r>
              <w:rPr>
                <w:rFonts w:ascii="Times New Roman"/>
                <w:b w:val="false"/>
                <w:i w:val="false"/>
                <w:color w:val="000000"/>
                <w:sz w:val="20"/>
              </w:rPr>
              <w:t>
отбасылары мен Ерейментау ауданының ауылдық</w:t>
            </w:r>
            <w:r>
              <w:br/>
            </w:r>
            <w:r>
              <w:rPr>
                <w:rFonts w:ascii="Times New Roman"/>
                <w:b w:val="false"/>
                <w:i w:val="false"/>
                <w:color w:val="000000"/>
                <w:sz w:val="20"/>
              </w:rPr>
              <w:t>
жерлеріндегі көп балалы отбасылардан студенттердің</w:t>
            </w:r>
            <w:r>
              <w:br/>
            </w:r>
            <w:r>
              <w:rPr>
                <w:rFonts w:ascii="Times New Roman"/>
                <w:b w:val="false"/>
                <w:i w:val="false"/>
                <w:color w:val="000000"/>
                <w:sz w:val="20"/>
              </w:rPr>
              <w:t>
колледждердегі оқуы үшін төлемге</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1 545,0</w:t>
            </w:r>
          </w:p>
        </w:tc>
      </w:tr>
      <w:tr>
        <w:trPr>
          <w:trHeight w:val="780" w:hRule="atLeast"/>
        </w:trPr>
        <w:tc>
          <w:tcPr>
            <w:tcW w:w="10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тұрғын-үй</w:t>
            </w:r>
            <w:r>
              <w:br/>
            </w:r>
            <w:r>
              <w:rPr>
                <w:rFonts w:ascii="Times New Roman"/>
                <w:b w:val="false"/>
                <w:i w:val="false"/>
                <w:color w:val="000000"/>
                <w:sz w:val="20"/>
              </w:rPr>
              <w:t>
коммуналдық шаруашылығы, жолаушылар көлігі және</w:t>
            </w:r>
            <w:r>
              <w:br/>
            </w:r>
            <w:r>
              <w:rPr>
                <w:rFonts w:ascii="Times New Roman"/>
                <w:b w:val="false"/>
                <w:i w:val="false"/>
                <w:color w:val="000000"/>
                <w:sz w:val="20"/>
              </w:rPr>
              <w:t>
автокөлік жолдар бөлімі</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22 786,0</w:t>
            </w:r>
          </w:p>
        </w:tc>
      </w:tr>
      <w:tr>
        <w:trPr>
          <w:trHeight w:val="420" w:hRule="atLeast"/>
        </w:trPr>
        <w:tc>
          <w:tcPr>
            <w:tcW w:w="10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қаласының жылу трассасын күрделi</w:t>
            </w:r>
            <w:r>
              <w:br/>
            </w:r>
            <w:r>
              <w:rPr>
                <w:rFonts w:ascii="Times New Roman"/>
                <w:b w:val="false"/>
                <w:i w:val="false"/>
                <w:color w:val="000000"/>
                <w:sz w:val="20"/>
              </w:rPr>
              <w:t>
жөндеуіне</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22 786,0</w:t>
            </w:r>
          </w:p>
        </w:tc>
      </w:tr>
      <w:tr>
        <w:trPr>
          <w:trHeight w:val="420" w:hRule="atLeast"/>
        </w:trPr>
        <w:tc>
          <w:tcPr>
            <w:tcW w:w="10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2 468,1</w:t>
            </w:r>
          </w:p>
        </w:tc>
      </w:tr>
      <w:tr>
        <w:trPr>
          <w:trHeight w:val="450" w:hRule="atLeast"/>
        </w:trPr>
        <w:tc>
          <w:tcPr>
            <w:tcW w:w="10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2 468,1</w:t>
            </w:r>
          </w:p>
        </w:tc>
      </w:tr>
      <w:tr>
        <w:trPr>
          <w:trHeight w:val="450" w:hRule="atLeast"/>
        </w:trPr>
        <w:tc>
          <w:tcPr>
            <w:tcW w:w="10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30 000,0</w:t>
            </w:r>
          </w:p>
        </w:tc>
      </w:tr>
      <w:tr>
        <w:trPr>
          <w:trHeight w:val="510" w:hRule="atLeast"/>
        </w:trPr>
        <w:tc>
          <w:tcPr>
            <w:tcW w:w="10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қаласының № 1 орта мектебіне модульдік</w:t>
            </w:r>
            <w:r>
              <w:br/>
            </w:r>
            <w:r>
              <w:rPr>
                <w:rFonts w:ascii="Times New Roman"/>
                <w:b w:val="false"/>
                <w:i w:val="false"/>
                <w:color w:val="000000"/>
                <w:sz w:val="20"/>
              </w:rPr>
              <w:t>
қазандығын сатып алу</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16 083,0</w:t>
            </w:r>
          </w:p>
        </w:tc>
      </w:tr>
      <w:tr>
        <w:trPr>
          <w:trHeight w:val="450" w:hRule="atLeast"/>
        </w:trPr>
        <w:tc>
          <w:tcPr>
            <w:tcW w:w="10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Улетны орта мектебіне модульдік қазандығын сатып</w:t>
            </w:r>
            <w:r>
              <w:br/>
            </w:r>
            <w:r>
              <w:rPr>
                <w:rFonts w:ascii="Times New Roman"/>
                <w:b w:val="false"/>
                <w:i w:val="false"/>
                <w:color w:val="000000"/>
                <w:sz w:val="20"/>
              </w:rPr>
              <w:t>
алуға</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13 917,0</w:t>
            </w:r>
          </w:p>
        </w:tc>
      </w:tr>
      <w:tr>
        <w:trPr>
          <w:trHeight w:val="390" w:hRule="atLeast"/>
        </w:trPr>
        <w:tc>
          <w:tcPr>
            <w:tcW w:w="10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Дамуға арналған мақсатты трансферттер</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41 331,9</w:t>
            </w:r>
          </w:p>
        </w:tc>
      </w:tr>
      <w:tr>
        <w:trPr>
          <w:trHeight w:val="570" w:hRule="atLeast"/>
        </w:trPr>
        <w:tc>
          <w:tcPr>
            <w:tcW w:w="10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 облыстық маңызы бар қала) құрылыс бөлімі</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41 331,9</w:t>
            </w:r>
          </w:p>
        </w:tc>
      </w:tr>
      <w:tr>
        <w:trPr>
          <w:trHeight w:val="855" w:hRule="atLeast"/>
        </w:trPr>
        <w:tc>
          <w:tcPr>
            <w:tcW w:w="10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қаласындағы туберкулез диспансерінің</w:t>
            </w:r>
            <w:r>
              <w:br/>
            </w:r>
            <w:r>
              <w:rPr>
                <w:rFonts w:ascii="Times New Roman"/>
                <w:b w:val="false"/>
                <w:i w:val="false"/>
                <w:color w:val="000000"/>
                <w:sz w:val="20"/>
              </w:rPr>
              <w:t>
ғимаратын туберкулез науқастары үшін жатақханаға</w:t>
            </w:r>
            <w:r>
              <w:br/>
            </w:r>
            <w:r>
              <w:rPr>
                <w:rFonts w:ascii="Times New Roman"/>
                <w:b w:val="false"/>
                <w:i w:val="false"/>
                <w:color w:val="000000"/>
                <w:sz w:val="20"/>
              </w:rPr>
              <w:t>
қайта құрастыру" жобасы бойынша жобалық сметалық</w:t>
            </w:r>
            <w:r>
              <w:br/>
            </w:r>
            <w:r>
              <w:rPr>
                <w:rFonts w:ascii="Times New Roman"/>
                <w:b w:val="false"/>
                <w:i w:val="false"/>
                <w:color w:val="000000"/>
                <w:sz w:val="20"/>
              </w:rPr>
              <w:t>
құжаттама әзірлеу</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1 990,2</w:t>
            </w:r>
          </w:p>
        </w:tc>
      </w:tr>
      <w:tr>
        <w:trPr>
          <w:trHeight w:val="660" w:hRule="atLeast"/>
        </w:trPr>
        <w:tc>
          <w:tcPr>
            <w:tcW w:w="10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ауданының Новомарковка ауылындағы сумен</w:t>
            </w:r>
            <w:r>
              <w:br/>
            </w:r>
            <w:r>
              <w:rPr>
                <w:rFonts w:ascii="Times New Roman"/>
                <w:b w:val="false"/>
                <w:i w:val="false"/>
                <w:color w:val="000000"/>
                <w:sz w:val="20"/>
              </w:rPr>
              <w:t>
жабдықтау желілерін қайта құрастыру</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32 726,7</w:t>
            </w:r>
          </w:p>
        </w:tc>
      </w:tr>
      <w:tr>
        <w:trPr>
          <w:trHeight w:val="1095" w:hRule="atLeast"/>
        </w:trPr>
        <w:tc>
          <w:tcPr>
            <w:tcW w:w="10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Ақмырза, Изобильное және</w:t>
            </w:r>
            <w:r>
              <w:br/>
            </w:r>
            <w:r>
              <w:rPr>
                <w:rFonts w:ascii="Times New Roman"/>
                <w:b w:val="false"/>
                <w:i w:val="false"/>
                <w:color w:val="000000"/>
                <w:sz w:val="20"/>
              </w:rPr>
              <w:t>
Селетинское ауылдардағы су өткізу желілерін қайта</w:t>
            </w:r>
            <w:r>
              <w:br/>
            </w:r>
            <w:r>
              <w:rPr>
                <w:rFonts w:ascii="Times New Roman"/>
                <w:b w:val="false"/>
                <w:i w:val="false"/>
                <w:color w:val="000000"/>
                <w:sz w:val="20"/>
              </w:rPr>
              <w:t>
құру жобасы бойынша мемлекеттiк сараптама өткiзумен</w:t>
            </w:r>
            <w:r>
              <w:br/>
            </w:r>
            <w:r>
              <w:rPr>
                <w:rFonts w:ascii="Times New Roman"/>
                <w:b w:val="false"/>
                <w:i w:val="false"/>
                <w:color w:val="000000"/>
                <w:sz w:val="20"/>
              </w:rPr>
              <w:t>
жобалық сметалық құжаттама әзiрлеу</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6 615,0</w:t>
            </w:r>
          </w:p>
        </w:tc>
      </w:tr>
    </w:tbl>
    <w:bookmarkStart w:name="z17" w:id="6"/>
    <w:p>
      <w:pPr>
        <w:spacing w:after="0"/>
        <w:ind w:left="0"/>
        <w:jc w:val="both"/>
      </w:pPr>
      <w:r>
        <w:rPr>
          <w:rFonts w:ascii="Times New Roman"/>
          <w:b w:val="false"/>
          <w:i w:val="false"/>
          <w:color w:val="000000"/>
          <w:sz w:val="28"/>
        </w:rPr>
        <w:t>
Ерейментау аудандық мәслихатының</w:t>
      </w:r>
      <w:r>
        <w:br/>
      </w:r>
      <w:r>
        <w:rPr>
          <w:rFonts w:ascii="Times New Roman"/>
          <w:b w:val="false"/>
          <w:i w:val="false"/>
          <w:color w:val="000000"/>
          <w:sz w:val="28"/>
        </w:rPr>
        <w:t xml:space="preserve">
2011 жылғы 13 желтоқсандағы   </w:t>
      </w:r>
      <w:r>
        <w:br/>
      </w:r>
      <w:r>
        <w:rPr>
          <w:rFonts w:ascii="Times New Roman"/>
          <w:b w:val="false"/>
          <w:i w:val="false"/>
          <w:color w:val="000000"/>
          <w:sz w:val="28"/>
        </w:rPr>
        <w:t xml:space="preserve">
№ 4С-42/4-11 шешімімен     </w:t>
      </w:r>
      <w:r>
        <w:br/>
      </w:r>
      <w:r>
        <w:rPr>
          <w:rFonts w:ascii="Times New Roman"/>
          <w:b w:val="false"/>
          <w:i w:val="false"/>
          <w:color w:val="000000"/>
          <w:sz w:val="28"/>
        </w:rPr>
        <w:t xml:space="preserve">
бекітілген 6 қосымша     </w:t>
      </w:r>
    </w:p>
    <w:bookmarkEnd w:id="6"/>
    <w:bookmarkStart w:name="z33" w:id="7"/>
    <w:p>
      <w:pPr>
        <w:spacing w:after="0"/>
        <w:ind w:left="0"/>
        <w:jc w:val="left"/>
      </w:pPr>
      <w:r>
        <w:rPr>
          <w:rFonts w:ascii="Times New Roman"/>
          <w:b/>
          <w:i w:val="false"/>
          <w:color w:val="000000"/>
        </w:rPr>
        <w:t xml:space="preserve"> 
2012 жылға арналған Ерейментау қаласының</w:t>
      </w:r>
      <w:r>
        <w:br/>
      </w:r>
      <w:r>
        <w:rPr>
          <w:rFonts w:ascii="Times New Roman"/>
          <w:b/>
          <w:i w:val="false"/>
          <w:color w:val="000000"/>
        </w:rPr>
        <w:t>
және ауданның ауылдық округтерінің әкімдері</w:t>
      </w:r>
      <w:r>
        <w:br/>
      </w:r>
      <w:r>
        <w:rPr>
          <w:rFonts w:ascii="Times New Roman"/>
          <w:b/>
          <w:i w:val="false"/>
          <w:color w:val="000000"/>
        </w:rPr>
        <w:t>
аппараттарының бюджеттік бағдарламалары бойынша шығындар</w:t>
      </w:r>
    </w:p>
    <w:bookmarkEnd w:id="7"/>
    <w:p>
      <w:pPr>
        <w:spacing w:after="0"/>
        <w:ind w:left="0"/>
        <w:jc w:val="both"/>
      </w:pPr>
      <w:r>
        <w:rPr>
          <w:rFonts w:ascii="Times New Roman"/>
          <w:b w:val="false"/>
          <w:i w:val="false"/>
          <w:color w:val="ff0000"/>
          <w:sz w:val="28"/>
        </w:rPr>
        <w:t xml:space="preserve">      Ескерту. 6 қосымша жаңа редакцияда - Ақмола облысы Ерейментау аудандық мәслихатының 2012.10.09 </w:t>
      </w:r>
      <w:r>
        <w:rPr>
          <w:rFonts w:ascii="Times New Roman"/>
          <w:b w:val="false"/>
          <w:i w:val="false"/>
          <w:color w:val="ff0000"/>
          <w:sz w:val="28"/>
        </w:rPr>
        <w:t>№ 5С-8/2-12</w:t>
      </w:r>
      <w:r>
        <w:rPr>
          <w:rFonts w:ascii="Times New Roman"/>
          <w:b w:val="false"/>
          <w:i w:val="false"/>
          <w:color w:val="ff0000"/>
          <w:sz w:val="28"/>
        </w:rPr>
        <w:t xml:space="preserve"> (2012.01.01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5"/>
        <w:gridCol w:w="525"/>
        <w:gridCol w:w="568"/>
        <w:gridCol w:w="504"/>
        <w:gridCol w:w="8327"/>
        <w:gridCol w:w="2551"/>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0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шағын топ</w:t>
            </w:r>
          </w:p>
        </w:tc>
        <w:tc>
          <w:tcPr>
            <w:tcW w:w="0" w:type="auto"/>
            <w:vMerge/>
            <w:tcBorders>
              <w:top w:val="nil"/>
              <w:left w:val="single" w:color="cfcfcf" w:sz="5"/>
              <w:bottom w:val="single" w:color="cfcfcf" w:sz="5"/>
              <w:right w:val="single" w:color="cfcfcf" w:sz="5"/>
            </w:tcBorders>
          </w:tcPr>
          <w:p/>
        </w:tc>
      </w:tr>
      <w:tr>
        <w:trPr>
          <w:trHeight w:val="30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w:t>
            </w:r>
          </w:p>
        </w:tc>
      </w:tr>
      <w:tr>
        <w:trPr>
          <w:trHeight w:val="88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w:t>
            </w:r>
          </w:p>
        </w:tc>
      </w:tr>
      <w:tr>
        <w:trPr>
          <w:trHeight w:val="85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қаласы әкімінің аппараты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r>
      <w:tr>
        <w:trPr>
          <w:trHeight w:val="30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Ақсуат селолық округі әкімінің аппараты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r>
      <w:tr>
        <w:trPr>
          <w:trHeight w:val="45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Еркіншілік селолық округі әкімінің аппараты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30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Қойтас селолық округі әкімінің аппараты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w:t>
            </w:r>
          </w:p>
        </w:tc>
      </w:tr>
      <w:tr>
        <w:trPr>
          <w:trHeight w:val="37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17034</w:t>
            </w:r>
          </w:p>
        </w:tc>
      </w:tr>
      <w:tr>
        <w:trPr>
          <w:trHeight w:val="30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17034</w:t>
            </w:r>
          </w:p>
        </w:tc>
      </w:tr>
      <w:tr>
        <w:trPr>
          <w:trHeight w:val="85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17034</w:t>
            </w:r>
          </w:p>
        </w:tc>
      </w:tr>
      <w:tr>
        <w:trPr>
          <w:trHeight w:val="30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w:t>
            </w:r>
          </w:p>
        </w:tc>
      </w:tr>
      <w:tr>
        <w:trPr>
          <w:trHeight w:val="30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Бозтал селосы әкімінің аппараты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w:t>
            </w:r>
          </w:p>
        </w:tc>
      </w:tr>
      <w:tr>
        <w:trPr>
          <w:trHeight w:val="30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Бестоғай селолық округі әкімінің аппараты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57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4576</w:t>
            </w:r>
          </w:p>
        </w:tc>
      </w:tr>
      <w:tr>
        <w:trPr>
          <w:trHeight w:val="30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қаласы әкімінің аппараты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4576</w:t>
            </w:r>
          </w:p>
        </w:tc>
      </w:tr>
      <w:tr>
        <w:trPr>
          <w:trHeight w:val="67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қаласы әкімінің аппараты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Олжабай батыр атындағы ауылы әкімінің аппараты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30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Бозтал селосы әкімінің аппараты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Бестоғай селолық округі әкімінің аппараты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30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Тайбай ауылдық округі әкімінің аппараты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6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Күншалған селолық округі әкімінің аппараты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30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Ақсуат селолық округі әкімінің аппараты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36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Еркіншілік селолық округі әкімінің аппараты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30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Торғай селолық округі әкімінің аппараты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30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Өлеңті селолық округі әкімінің аппараты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30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Сілеті селосы әкімінің аппараты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30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Изобильный селосы әкімінің аппараты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30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Қойтас селолық округі әкімінің аппараты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30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Ақмырза селолық округі әкімінің аппараты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r>
      <w:tr>
        <w:trPr>
          <w:trHeight w:val="6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10930</w:t>
            </w:r>
          </w:p>
        </w:tc>
      </w:tr>
      <w:tr>
        <w:trPr>
          <w:trHeight w:val="30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қаласы әкімінің аппараты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7967</w:t>
            </w:r>
          </w:p>
        </w:tc>
      </w:tr>
      <w:tr>
        <w:trPr>
          <w:trHeight w:val="36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Олжабай батыр атындағы ауылы әкімінің аппараты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30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Бозтал селосы әкімінің аппараты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Бестоғай селолық округі әкімінің аппараты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Тайбай ауылдық округі әкімінің аппараты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30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Күншалған селолық округі әкімінің аппараты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36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Новомарковка селолық округі әкімінің аппараты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Ақсуат селолық округі әкімінің аппараты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Еркіншілік селолық округі әкімінің аппараты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p>
        </w:tc>
      </w:tr>
      <w:tr>
        <w:trPr>
          <w:trHeight w:val="30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Торғай селолық округі әкімінің аппараты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r>
      <w:tr>
        <w:trPr>
          <w:trHeight w:val="30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Өлеңті селолық округі әкімінің аппараты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30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Сілеті селосы әкімінің аппараты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Изобильный селосы әкімінің аппараты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Қойтас селолық округі әкімінің аппараты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46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Ақмырза селолық округі әкімінің аппараты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1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85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114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31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Торғай селолық округі әкімінің аппараты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1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Тайбай ауылдық округі әкімінің аппараты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1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Бозтал селосы әкімінің аппараты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4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Еркіншілік селолық округі әкімінің аппараты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8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Қойтас селолық округі әкімінің аппараты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bookmarkStart w:name="z18" w:id="8"/>
    <w:p>
      <w:pPr>
        <w:spacing w:after="0"/>
        <w:ind w:left="0"/>
        <w:jc w:val="both"/>
      </w:pPr>
      <w:r>
        <w:rPr>
          <w:rFonts w:ascii="Times New Roman"/>
          <w:b w:val="false"/>
          <w:i w:val="false"/>
          <w:color w:val="000000"/>
          <w:sz w:val="28"/>
        </w:rPr>
        <w:t>
Ерейментау аудандық мәслихатының</w:t>
      </w:r>
      <w:r>
        <w:br/>
      </w:r>
      <w:r>
        <w:rPr>
          <w:rFonts w:ascii="Times New Roman"/>
          <w:b w:val="false"/>
          <w:i w:val="false"/>
          <w:color w:val="000000"/>
          <w:sz w:val="28"/>
        </w:rPr>
        <w:t xml:space="preserve">
2011 жылғы 13 желтоқсандағы  </w:t>
      </w:r>
      <w:r>
        <w:br/>
      </w:r>
      <w:r>
        <w:rPr>
          <w:rFonts w:ascii="Times New Roman"/>
          <w:b w:val="false"/>
          <w:i w:val="false"/>
          <w:color w:val="000000"/>
          <w:sz w:val="28"/>
        </w:rPr>
        <w:t>
№ 4С-42/4-11 шешімімен бекітілген</w:t>
      </w:r>
      <w:r>
        <w:br/>
      </w:r>
      <w:r>
        <w:rPr>
          <w:rFonts w:ascii="Times New Roman"/>
          <w:b w:val="false"/>
          <w:i w:val="false"/>
          <w:color w:val="000000"/>
          <w:sz w:val="28"/>
        </w:rPr>
        <w:t xml:space="preserve">
7 қосымша           </w:t>
      </w:r>
    </w:p>
    <w:bookmarkEnd w:id="8"/>
    <w:p>
      <w:pPr>
        <w:spacing w:after="0"/>
        <w:ind w:left="0"/>
        <w:jc w:val="left"/>
      </w:pPr>
      <w:r>
        <w:rPr>
          <w:rFonts w:ascii="Times New Roman"/>
          <w:b/>
          <w:i w:val="false"/>
          <w:color w:val="000000"/>
        </w:rPr>
        <w:t xml:space="preserve"> 2012 жылға арналған аудандық бюджеттің орындалу</w:t>
      </w:r>
      <w:r>
        <w:br/>
      </w:r>
      <w:r>
        <w:rPr>
          <w:rFonts w:ascii="Times New Roman"/>
          <w:b/>
          <w:i w:val="false"/>
          <w:color w:val="000000"/>
        </w:rPr>
        <w:t>
үдерісінде секвестрге жатпайтын аудандық</w:t>
      </w:r>
      <w:r>
        <w:br/>
      </w:r>
      <w:r>
        <w:rPr>
          <w:rFonts w:ascii="Times New Roman"/>
          <w:b/>
          <w:i w:val="false"/>
          <w:color w:val="000000"/>
        </w:rPr>
        <w:t>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00"/>
      </w:tblGrid>
      <w:tr>
        <w:trPr>
          <w:trHeight w:val="285" w:hRule="atLeast"/>
        </w:trPr>
        <w:tc>
          <w:tcPr>
            <w:tcW w:w="1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30" w:hRule="atLeast"/>
        </w:trPr>
        <w:tc>
          <w:tcPr>
            <w:tcW w:w="1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30" w:hRule="atLeast"/>
        </w:trPr>
        <w:tc>
          <w:tcPr>
            <w:tcW w:w="1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