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1649" w14:textId="2b91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Ерейментау аудандық мәслихатының 2010 жылғы 22 желтоқсандағы № 4С-30/3-10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2011 жылғы 23 маусымдағы № 4С-36/2-10 шешімі. Ақмола облысы Ерейментау ауданының Әділет басқармасында 2011 жылғы 30 маусымда № 1-9-177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Ерейментау аудандық мәслихатының 2010 жылғы 22 желтоқсандағы № 4С-30/3-10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1-9-164 Тізілімінде тіркелген, аудандық «Ереймен» газетінде 2011 жылдың 1 қаңтарында, аудандық «Ерейментау» газетінде 2011 жылдың 1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1,4 тармақшалары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2 023 381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1 540 093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55 704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хатшысы   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 әкімінің м.а.            А.Манадыров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маусымдағы № 4С-36/2-11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4С-30/3-10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282"/>
        <w:gridCol w:w="6359"/>
        <w:gridCol w:w="179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2023381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447444</w:t>
            </w:r>
          </w:p>
        </w:tc>
      </w:tr>
      <w:tr>
        <w:trPr>
          <w:trHeight w:val="28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0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149677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149677</w:t>
            </w:r>
          </w:p>
        </w:tc>
      </w:tr>
      <w:tr>
        <w:trPr>
          <w:trHeight w:val="28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260777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194536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41313</w:t>
            </w:r>
          </w:p>
        </w:tc>
      </w:tr>
      <w:tr>
        <w:trPr>
          <w:trHeight w:val="30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6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көрсетуге салынатын ішкі салықтар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51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52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5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2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1540093</w:t>
            </w:r>
          </w:p>
        </w:tc>
      </w:tr>
      <w:tr>
        <w:trPr>
          <w:trHeight w:val="30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1540093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52"/>
        <w:gridCol w:w="470"/>
        <w:gridCol w:w="5905"/>
        <w:gridCol w:w="16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2056714,3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және экономика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</w:p>
        </w:tc>
      </w:tr>
      <w:tr>
        <w:trPr>
          <w:trHeight w:val="16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1435319,3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жергілікті жерлерге ақысыз жеткізуін ұйымдастыру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қаланың)білім беру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1391218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1138931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жасөспірімдер үшін қосымша білім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154088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91465,3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91465,3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</w:t>
            </w:r>
          </w:p>
        </w:tc>
      </w:tr>
      <w:tr>
        <w:trPr>
          <w:trHeight w:val="16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 үй-коммуналдық шаруашылық, жолаушылар көлігі және автомобиль жолдары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99148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қала)дене шынықтыру және спорт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71926,6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20803,3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ветеринарлық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 үй-коммуналдық шаруашылық, жолаушылар көлігі және автомобиль жолдары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-135979,9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135979,9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маусымдағы № 4С-36/2-11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4"/>
        <w:gridCol w:w="1606"/>
      </w:tblGrid>
      <w:tr>
        <w:trPr>
          <w:trHeight w:val="25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</w:t>
            </w:r>
          </w:p>
        </w:tc>
      </w:tr>
      <w:tr>
        <w:trPr>
          <w:trHeight w:val="40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74 569</w:t>
            </w:r>
          </w:p>
        </w:tc>
      </w:tr>
      <w:tr>
        <w:trPr>
          <w:trHeight w:val="58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66 569</w:t>
            </w:r>
          </w:p>
        </w:tc>
      </w:tr>
      <w:tr>
        <w:trPr>
          <w:trHeight w:val="58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бұрынғы № 87 бала бақшасын қайта құрастыру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</w:t>
            </w:r>
          </w:p>
        </w:tc>
      </w:tr>
      <w:tr>
        <w:trPr>
          <w:trHeight w:val="58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пәтерлік тұрғын үйдің ішкі және сыртқы коммуникацияларын қайта құрастыру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020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Азиаттық даму банкімен келісімнің аясында, "Ауылдық аумақтарды сумен жабдықтау және канализациялау" салалық жобасын жүзеге асыру мақсатында, жобалық, сметалық, іздестіру жұмыстары мен қадағалауды орындауға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480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 жанындағы ШЖҚ "Ерейментау Су Арнасы" КМК-ның жарғылық капиталын арттыруға (арнайы техника сатып алу)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510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88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 үшін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095" w:hRule="atLeast"/>
        </w:trPr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жеткілікті түрде қамтамасыз етілмеген отбасылары мен ауылдық жерлеріндегі көп балалы отбасылардан студенттердің колледждердегі оқуы үшін төлемге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