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2a9b" w14:textId="6702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№ 4С29-1 "Ауданның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2011 жылғы 28 маусымдағы № 4С 34-1 шешімі. Ақмола облысы Егіндікөл ауданының Әділет басқармасында 2011 жылғы 8 шілдеде № 1-8-113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2011-2013 жылдарға арналған бюджеті туралы» 2010 жылғы 22 желтоқсандағы № 4С29-1 (нормативтік құқықтық актілерді мемлекеттік тіркеудің Тізілімінде № 1-8-104 тіркелген, 2011 жылғы 1 наурызда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2011 – 2013 жылдарға арналған бюджеті 1,2,3 қосымшаларына сәйкес бекітілсін, соның ішінде 2011 жылына арналған келесі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997476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917476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1023055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19787,8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20796,8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-100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-45266,8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45266,8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32032,8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2011 жылға арналған аудан бюджетінде заңымен орнатылған тәртіпте 2011 жылдың 1 қаңтар айына пайда болған бюджеттік қаражаттардың бос қалдықтары пайдаланылды 32032,8 мың теңге сомасында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С.Джусупова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С.Придан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4 С34-1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4С29-1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429"/>
        <w:gridCol w:w="276"/>
        <w:gridCol w:w="6381"/>
        <w:gridCol w:w="16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997476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74365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1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6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91"/>
        <w:gridCol w:w="551"/>
        <w:gridCol w:w="551"/>
        <w:gridCol w:w="5423"/>
        <w:gridCol w:w="15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1023055,0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125286,8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112124,8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37441,8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4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0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62377,1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19233,1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әлеуметтік саласының мамандарын әлеуметтік қолдау шараларын іске асыру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6979,7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5979,7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4С34-1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4С29-1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2011 жылға арналған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(бағдарламаларды) жүзеге асыруға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дамудың бюджеттік бағдарламаларға бөлінген бюджеттік бағдарламалар тізбесі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 немесе ұлғайту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02"/>
        <w:gridCol w:w="551"/>
        <w:gridCol w:w="551"/>
        <w:gridCol w:w="70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4С34-1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4С29-1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ауылдар (селолы),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559"/>
        <w:gridCol w:w="559"/>
        <w:gridCol w:w="5502"/>
        <w:gridCol w:w="15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82"/>
        <w:gridCol w:w="1023"/>
        <w:gridCol w:w="929"/>
        <w:gridCol w:w="953"/>
        <w:gridCol w:w="1094"/>
        <w:gridCol w:w="1165"/>
        <w:gridCol w:w="1094"/>
        <w:gridCol w:w="1072"/>
      </w:tblGrid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ауылы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а/округ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а/округ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