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6c2e" w14:textId="fe66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Ақкөл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23 желтоқсандағы № А-12/368 қаулысы. Ақмола облысы Ақкөл ауданының Әділет басқармасында 2012 жылғы 26 қаңтарда № 1-3-169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Ақкөл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жылы Ақкөл ауданы бойынша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қаржыландырудың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А-12/368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Ақкөл ауданы бойынша қоса берілген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еңбегіне төленетін ақының мөлшері және 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қаржыландырудың көздері,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сұранысы мен ұсынысы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352"/>
        <w:gridCol w:w="4161"/>
        <w:gridCol w:w="3019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реті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көлемі</w:t>
            </w:r>
          </w:p>
        </w:tc>
      </w:tr>
      <w:tr>
        <w:trPr>
          <w:trHeight w:val="11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ауылдық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санағын жүргізу және қол астындағы жеке шаруашылығын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шақырту бойынша шақыру қағаздарды рәсімдеумен жеткізуде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ветеринарлы өңдеуде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бас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«Урюпин селолық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әлеуметтік карталар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 ауылы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қол астындағы жеке шаруашылығын анықтау мақсатында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әлеуметтік карталар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«Жалғызқарағай ауылдық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қол астындағы жеке шаруашылығын анықтау мақсатында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әлеуметтік карталар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ауылдық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қол астындағы жеке шаруашылығын анықтау мақсатында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әлеуметтік карталар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«Қырық-Құдық село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әлеуметтік карталар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селолық округі әкімнің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әлеуметтік карталар</w:t>
            </w:r>
          </w:p>
        </w:tc>
      </w:tr>
      <w:tr>
        <w:trPr>
          <w:trHeight w:val="9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«Бөгенбай селолық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қол астындағы жеке шаруашылығын анықтау мақсатында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әлеуметтік карталар</w:t>
            </w:r>
          </w:p>
        </w:tc>
      </w:tr>
      <w:tr>
        <w:trPr>
          <w:trHeight w:val="9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«Наумов селолық округі әкімнің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қол астындағы жеке шаруашылығын анықтау мақсатында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 жұмыс істеуіне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әлеуметтік карталар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 селолық округі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ветеринарлы өңдеуде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әлеуметтік карталар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бас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тазалау және көгалдандыру,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тұрмыстық қоқыстан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санағын жүргізу және әр 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әскерге шақырту бойынша шақыру қағаздарды рәсімдеумен жеткізуде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шақыру қағазы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жұмыспен қамту және әлеуметтік бағдарламалар бөлімі»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жәрдемақыға және басқа да көмектерге арналған құжаттарды рәсімдеуге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 әкімінің аппараты» мемлекеттік мекемесі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800"/>
        <w:gridCol w:w="4161"/>
        <w:gridCol w:w="3736"/>
        <w:gridCol w:w="2333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17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7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7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заңдылығына сәйкес жасалған шартқа сай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