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ef4" w14:textId="2504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2010 жылғы 22 желтоқсандағы № С-42/16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3 қазандағы № С-50/5 шешімі. Ақмола облысы Көкшетау қаласының Әділет басқармасында 2011 жылғы 4 қазанда № 1-1-154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1-1-136 тіркелген, 2011 жылғы 20 қаңтарда «Көкшетау» газетінде және 2011 жылғы 20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4 тармақшалары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13 963 580,4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6 660 736,6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808 672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6 439 760,8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14 893 778,2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сальдосы – 273 088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алуы - 273 088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2011 жылға арналған қалалық жергілікті атқарушы органның резерві 144 447,4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Қала бюджетінің шығындарында 20 мың теңге сомасында қарыздар бойынша сыйақыларды төлеу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50 сессияның төрайымы                      М.Жұрын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әкімінің м.а.                       О.Титова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С-50/5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576"/>
        <w:gridCol w:w="8804"/>
        <w:gridCol w:w="250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13963580,4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6660736,6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823047,0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460166,0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88558,0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274169,0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2744533,6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2601471,6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81773,0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54411,0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14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26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808672,0</w:t>
            </w:r>
          </w:p>
        </w:tc>
      </w:tr>
      <w:tr>
        <w:trPr>
          <w:trHeight w:val="8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437"/>
        <w:gridCol w:w="9118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14893778,2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200241,5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84993,0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84493,7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62753,5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41703,4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2513,7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3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18425,9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573222,0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4403843,2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389882,0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358887,0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3554047,2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3288681,2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265366,0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99844,0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3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386552,0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335311,0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18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37595,0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11879,0</w:t>
            </w:r>
          </w:p>
        </w:tc>
      </w:tr>
      <w:tr>
        <w:trPr>
          <w:trHeight w:val="15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14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5742361,2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1527861,4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105971,3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837587,2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3425638,1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237010,9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3188627,2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699037,7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455554,7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299089,0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30990,3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22250,9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28605,1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12276,6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212315,3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116408,0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95494,3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883132,7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877802,7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876302,7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189216,6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сальдосы: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С-50/5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қала, кент, ауыл(село),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округінің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76"/>
        <w:gridCol w:w="596"/>
        <w:gridCol w:w="8784"/>
        <w:gridCol w:w="250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11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