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5ceee" w14:textId="f55c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22 шілдедегі № А-6/280 қаулысы. Ақмола облысының Әділет департаментінде 2011 жылғы 16 тамызда № 3398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xml:space="preserve">      Ескерту. Қаулының атауы жаңа редакцияда - Ақмола облысы әкімдігінің 2012.10.16 </w:t>
      </w:r>
      <w:r>
        <w:rPr>
          <w:rFonts w:ascii="Times New Roman"/>
          <w:b w:val="false"/>
          <w:i w:val="false"/>
          <w:color w:val="ff0000"/>
          <w:sz w:val="28"/>
        </w:rPr>
        <w:t>№ А-11/492</w:t>
      </w:r>
      <w:r>
        <w:rPr>
          <w:rFonts w:ascii="Times New Roman"/>
          <w:b w:val="false"/>
          <w:i w:val="false"/>
          <w:color w:val="ff0000"/>
          <w:sz w:val="28"/>
        </w:rPr>
        <w:t xml:space="preserve">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«Жеке қосалқы шаруашылықтың болуы туралы анықтама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әкімдігінің 2012.10.16 </w:t>
      </w:r>
      <w:r>
        <w:rPr>
          <w:rFonts w:ascii="Times New Roman"/>
          <w:b w:val="false"/>
          <w:i w:val="false"/>
          <w:color w:val="000000"/>
          <w:sz w:val="28"/>
        </w:rPr>
        <w:t>№ А-11/492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4" w:id="1"/>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2011 жылғы 22 шілдедегі    </w:t>
      </w:r>
      <w:r>
        <w:br/>
      </w:r>
      <w:r>
        <w:rPr>
          <w:rFonts w:ascii="Times New Roman"/>
          <w:b w:val="false"/>
          <w:i w:val="false"/>
          <w:color w:val="000000"/>
          <w:sz w:val="28"/>
        </w:rPr>
        <w:t>
№ А-6/280 қаулысымен бекітілген</w:t>
      </w:r>
    </w:p>
    <w:bookmarkEnd w:id="1"/>
    <w:bookmarkStart w:name="z5"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2012.10.16 </w:t>
      </w:r>
      <w:r>
        <w:rPr>
          <w:rFonts w:ascii="Times New Roman"/>
          <w:b w:val="false"/>
          <w:i w:val="false"/>
          <w:color w:val="ff0000"/>
          <w:sz w:val="28"/>
        </w:rPr>
        <w:t>№ А-11/492</w:t>
      </w:r>
      <w:r>
        <w:rPr>
          <w:rFonts w:ascii="Times New Roman"/>
          <w:b w:val="false"/>
          <w:i w:val="false"/>
          <w:color w:val="ff0000"/>
          <w:sz w:val="28"/>
        </w:rPr>
        <w:t xml:space="preserve"> (ресми жарияланған күнінен бастап қолданысқа енгізіледі) қаулысымен.</w:t>
      </w:r>
    </w:p>
    <w:bookmarkStart w:name="z6" w:id="3"/>
    <w:p>
      <w:pPr>
        <w:spacing w:after="0"/>
        <w:ind w:left="0"/>
        <w:jc w:val="left"/>
      </w:pPr>
      <w:r>
        <w:rPr>
          <w:rFonts w:ascii="Times New Roman"/>
          <w:b/>
          <w:i w:val="false"/>
          <w:color w:val="000000"/>
        </w:rPr>
        <w:t xml:space="preserve"> 
1. Негізгі ұғымдар</w:t>
      </w:r>
    </w:p>
    <w:bookmarkEnd w:id="3"/>
    <w:bookmarkStart w:name="z7" w:id="4"/>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қызметтің осы Регламентінде (бұдан әрі – Регламент)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тұлға;</w:t>
      </w:r>
      <w:r>
        <w:br/>
      </w:r>
      <w:r>
        <w:rPr>
          <w:rFonts w:ascii="Times New Roman"/>
          <w:b w:val="false"/>
          <w:i w:val="false"/>
          <w:color w:val="000000"/>
          <w:sz w:val="28"/>
        </w:rPr>
        <w:t>
</w:t>
      </w:r>
      <w:r>
        <w:rPr>
          <w:rFonts w:ascii="Times New Roman"/>
          <w:b w:val="false"/>
          <w:i w:val="false"/>
          <w:color w:val="000000"/>
          <w:sz w:val="28"/>
        </w:rPr>
        <w:t>
      2) уәкілетті орган - аудандық маңызы бар қала, кент, ауыл (село), ауылдық (селолық) округ әкімінің аппараты, облыстық маңызы бар қалалардың ауыл шаруашылығы бөлімдері.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Қазақстан Республикасының 2000 жылғы 27 қарашадағы «Әкімшілік рәсімдер туралы»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«Жеке қосалқы шаруашылықтың болуы туралы анықтама беру» мемлекеттік қызметін (бұдан әрі – мемлекеттік қызмет) – уәкілетті орган, сондай-ақ баламалы негізде халыққа қызмет көрсету орталықтары (бұдан әрі – Орталықтар) көрсетеді, олардың мекенжайлары осы Регламентке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3)-тармақшасы</w:t>
      </w:r>
      <w:r>
        <w:rPr>
          <w:rFonts w:ascii="Times New Roman"/>
          <w:b w:val="false"/>
          <w:i w:val="false"/>
          <w:color w:val="000000"/>
          <w:sz w:val="28"/>
        </w:rPr>
        <w:t>, «Ақпараттандыру туралы» Қазақстан Республикасы Заңының 2007 жылғы 11 қаңтардағы 29-бабы </w:t>
      </w:r>
      <w:r>
        <w:rPr>
          <w:rFonts w:ascii="Times New Roman"/>
          <w:b w:val="false"/>
          <w:i w:val="false"/>
          <w:color w:val="000000"/>
          <w:sz w:val="28"/>
        </w:rPr>
        <w:t>4-тармағы</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қаулысына өзгеріс енгізу туралы» Қазақстан Республикасы Үкіметінің 2012 жылғы 19 қыркүйектегі № 1223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(бұдан әрі – анықтама) не мемлекеттік қызмет ұсынудан бас тарту туралы дәлелді жауап болып табылады.</w:t>
      </w:r>
      <w:r>
        <w:br/>
      </w:r>
      <w:r>
        <w:rPr>
          <w:rFonts w:ascii="Times New Roman"/>
          <w:b w:val="false"/>
          <w:i w:val="false"/>
          <w:color w:val="000000"/>
          <w:sz w:val="28"/>
        </w:rPr>
        <w:t>
      Мемлекеттік қызмет тегін көрсетіледі.</w:t>
      </w:r>
    </w:p>
    <w:bookmarkEnd w:id="6"/>
    <w:bookmarkStart w:name="z16" w:id="7"/>
    <w:p>
      <w:pPr>
        <w:spacing w:after="0"/>
        <w:ind w:left="0"/>
        <w:jc w:val="left"/>
      </w:pPr>
      <w:r>
        <w:rPr>
          <w:rFonts w:ascii="Times New Roman"/>
          <w:b/>
          <w:i w:val="false"/>
          <w:color w:val="000000"/>
        </w:rPr>
        <w:t xml:space="preserve"> 
3. Мемлекеттік қызмет көрсету тәртібіне</w:t>
      </w:r>
      <w:r>
        <w:br/>
      </w:r>
      <w:r>
        <w:rPr>
          <w:rFonts w:ascii="Times New Roman"/>
          <w:b/>
          <w:i w:val="false"/>
          <w:color w:val="000000"/>
        </w:rPr>
        <w:t>
қойылатын талаптар</w:t>
      </w:r>
    </w:p>
    <w:bookmarkEnd w:id="7"/>
    <w:bookmarkStart w:name="z17" w:id="8"/>
    <w:p>
      <w:pPr>
        <w:spacing w:after="0"/>
        <w:ind w:left="0"/>
        <w:jc w:val="both"/>
      </w:pPr>
      <w:r>
        <w:rPr>
          <w:rFonts w:ascii="Times New Roman"/>
          <w:b w:val="false"/>
          <w:i w:val="false"/>
          <w:color w:val="000000"/>
          <w:sz w:val="28"/>
        </w:rPr>
        <w:t>
      7. Мемлекеттік қызметті уәкілетті орган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Орталықтарда мемлекеттік қызметті демалыс және мереке күндерін қоспағанда, белгіленген жұмыс кестесіне сәйкес күн сайын дүйсенбі мен сенбі аралығында сағат 9.00-ден 20.00-ге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жұмыс сағатынан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мәселелері, мемлекеттік қызметті көрсету барысы туралы ақпаратты уәкілетті органнан және орталықтардан, олардың мекен-жайлары мен байланыс деректері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Регламентке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интернет-ресурстарынан; Орталықтардың www.con.gov.kz интернет-ресурсынан; «электрондық үкіметтің» www.e.gov.kz веб-порталынан;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орналасқан Орталықтардың ғимараттарындағы ресми ақпарат көздері мен стендтерден; call-орталық ақпараттық-анықтамалық қызметтің телефоны бойынша (1414)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Орталықтарға өтініш берген кезде:</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- 2 (екі) жұмыс күнінен аспайды;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w:t>
      </w:r>
      <w:r>
        <w:rPr>
          <w:rFonts w:ascii="Times New Roman"/>
          <w:b w:val="false"/>
          <w:i w:val="false"/>
          <w:color w:val="000000"/>
          <w:sz w:val="28"/>
        </w:rPr>
        <w:t>
      3) Орталықтарда қызмет көрсетілген кезде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уәкілетті органға өтініш жасаған кезде:</w:t>
      </w:r>
      <w:r>
        <w:br/>
      </w:r>
      <w:r>
        <w:rPr>
          <w:rFonts w:ascii="Times New Roman"/>
          <w:b w:val="false"/>
          <w:i w:val="false"/>
          <w:color w:val="000000"/>
          <w:sz w:val="28"/>
        </w:rPr>
        <w:t>
      1) алушы уәкілетті органның жауапты орындаушысына ауызша нысанда жүгінеді;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 уәкілетті органның шаруашылық кітабында жеке қосалқы шаруашылықтың болуы туралы деректерді тексереді, анықтаманы рәсімдейді не болмаса мемлекеттік қызмет көрсетуден бас тарту жөнінде дәлелді жауапты дайындайды және алушыға береді;</w:t>
      </w:r>
      <w:r>
        <w:br/>
      </w:r>
      <w:r>
        <w:rPr>
          <w:rFonts w:ascii="Times New Roman"/>
          <w:b w:val="false"/>
          <w:i w:val="false"/>
          <w:color w:val="000000"/>
          <w:sz w:val="28"/>
        </w:rPr>
        <w:t>
</w:t>
      </w:r>
      <w:r>
        <w:rPr>
          <w:rFonts w:ascii="Times New Roman"/>
          <w:b w:val="false"/>
          <w:i w:val="false"/>
          <w:color w:val="000000"/>
          <w:sz w:val="28"/>
        </w:rPr>
        <w:t>
      Орталықтарға өтініш жасаған кезде:</w:t>
      </w:r>
      <w:r>
        <w:br/>
      </w:r>
      <w:r>
        <w:rPr>
          <w:rFonts w:ascii="Times New Roman"/>
          <w:b w:val="false"/>
          <w:i w:val="false"/>
          <w:color w:val="000000"/>
          <w:sz w:val="28"/>
        </w:rPr>
        <w:t>
</w:t>
      </w:r>
      <w:r>
        <w:rPr>
          <w:rFonts w:ascii="Times New Roman"/>
          <w:b w:val="false"/>
          <w:i w:val="false"/>
          <w:color w:val="000000"/>
          <w:sz w:val="28"/>
        </w:rPr>
        <w:t>
      1) алушы Орталықтың инспекторына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және салыстыру үшін түпнұсқасын қоса берумен жеке куәліктің көшірмесін береді, Орталықтың инспекторы құжаттарды қабылдайды және қабылданған құжаттарды тіркеу журналына (бұдан әрі – журнал) тіркейді, тиісті құжаттарды қабылдағандық туралы қолхат (бұдан әрі – қолхат) береді;</w:t>
      </w:r>
      <w:r>
        <w:br/>
      </w:r>
      <w:r>
        <w:rPr>
          <w:rFonts w:ascii="Times New Roman"/>
          <w:b w:val="false"/>
          <w:i w:val="false"/>
          <w:color w:val="000000"/>
          <w:sz w:val="28"/>
        </w:rPr>
        <w:t>
</w:t>
      </w:r>
      <w:r>
        <w:rPr>
          <w:rFonts w:ascii="Times New Roman"/>
          <w:b w:val="false"/>
          <w:i w:val="false"/>
          <w:color w:val="000000"/>
          <w:sz w:val="28"/>
        </w:rPr>
        <w:t>
      2) Орталықтың жинақ бөлімінің инспекторы құжаттарды жинайды, журналға қол қояды, тізілім жасайды, құжаттарды дайындайды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маманы Орталықтан алған құжаттарды қабылдайды және тіркейді, алушының құжаттарын кейін бұрыштама қойып жауапты орындаушыға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хат-хабармен танысады,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құжаттарды қарайды және уәкілетті органның шаруашылық кітабында жеке қосалқы шаруашылықтың болуы туралы деректерді тексереді;</w:t>
      </w:r>
      <w:r>
        <w:br/>
      </w:r>
      <w:r>
        <w:rPr>
          <w:rFonts w:ascii="Times New Roman"/>
          <w:b w:val="false"/>
          <w:i w:val="false"/>
          <w:color w:val="000000"/>
          <w:sz w:val="28"/>
        </w:rPr>
        <w:t>
</w:t>
      </w:r>
      <w:r>
        <w:rPr>
          <w:rFonts w:ascii="Times New Roman"/>
          <w:b w:val="false"/>
          <w:i w:val="false"/>
          <w:color w:val="000000"/>
          <w:sz w:val="28"/>
        </w:rPr>
        <w:t>
      6) уәкілетті органның жауапты орындаушысы анықтаманы рәсімдейді не болмаса мемлекеттік қызмет беруден бас тарту жөнінде дәлелді жауап дайындайды;</w:t>
      </w:r>
      <w:r>
        <w:br/>
      </w:r>
      <w:r>
        <w:rPr>
          <w:rFonts w:ascii="Times New Roman"/>
          <w:b w:val="false"/>
          <w:i w:val="false"/>
          <w:color w:val="000000"/>
          <w:sz w:val="28"/>
        </w:rPr>
        <w:t>
</w:t>
      </w:r>
      <w:r>
        <w:rPr>
          <w:rFonts w:ascii="Times New Roman"/>
          <w:b w:val="false"/>
          <w:i w:val="false"/>
          <w:color w:val="000000"/>
          <w:sz w:val="28"/>
        </w:rPr>
        <w:t>
      7) уәкілетті органның басшысы анықтамаға не болмаса мемлекеттік қызмет беруден бас тарту жөнінде дәлелді жауапқа қол қояды;</w:t>
      </w:r>
      <w:r>
        <w:br/>
      </w:r>
      <w:r>
        <w:rPr>
          <w:rFonts w:ascii="Times New Roman"/>
          <w:b w:val="false"/>
          <w:i w:val="false"/>
          <w:color w:val="000000"/>
          <w:sz w:val="28"/>
        </w:rPr>
        <w:t>
</w:t>
      </w:r>
      <w:r>
        <w:rPr>
          <w:rFonts w:ascii="Times New Roman"/>
          <w:b w:val="false"/>
          <w:i w:val="false"/>
          <w:color w:val="000000"/>
          <w:sz w:val="28"/>
        </w:rPr>
        <w:t>
      8) уәкілетті орган кеңсесінің маманы шығыс хат-хабарлар журналына тіркейді және анықтаманы не болмаса мемлекеттік қызмет беруден бас тарту жөнінде дәлелді жауапты Орталыққа береді;</w:t>
      </w:r>
      <w:r>
        <w:br/>
      </w:r>
      <w:r>
        <w:rPr>
          <w:rFonts w:ascii="Times New Roman"/>
          <w:b w:val="false"/>
          <w:i w:val="false"/>
          <w:color w:val="000000"/>
          <w:sz w:val="28"/>
        </w:rPr>
        <w:t>
</w:t>
      </w:r>
      <w:r>
        <w:rPr>
          <w:rFonts w:ascii="Times New Roman"/>
          <w:b w:val="false"/>
          <w:i w:val="false"/>
          <w:color w:val="000000"/>
          <w:sz w:val="28"/>
        </w:rPr>
        <w:t>
      9) Орталықтың инспекторы алушыға анықтаманы не болмаса мемлекеттік қызмет беруден бас тарту жөнінде дәлелді жауапты және құжаттарды беру туралы қолхатты береді.</w:t>
      </w:r>
    </w:p>
    <w:bookmarkEnd w:id="8"/>
    <w:bookmarkStart w:name="z43" w:id="9"/>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әрекет (өзара әрекет ету) тәртібінің сипаттамасы</w:t>
      </w:r>
    </w:p>
    <w:bookmarkEnd w:id="9"/>
    <w:bookmarkStart w:name="z44" w:id="10"/>
    <w:p>
      <w:pPr>
        <w:spacing w:after="0"/>
        <w:ind w:left="0"/>
        <w:jc w:val="both"/>
      </w:pPr>
      <w:r>
        <w:rPr>
          <w:rFonts w:ascii="Times New Roman"/>
          <w:b w:val="false"/>
          <w:i w:val="false"/>
          <w:color w:val="000000"/>
          <w:sz w:val="28"/>
        </w:rPr>
        <w:t>
      12. Уәкілетті орган арқылы мемлекеттік қызмет алу үшін мемлекеттік қызмет алушы уәкілетті органның жауапты орындаушысына ауызша нысанда жүгінеді. Орталық арқылы мемлекеттік қызмет алу үшін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 құжаттарды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Орталықтың лауазымды тұлғаларына тапсырады.</w:t>
      </w:r>
      <w:r>
        <w:br/>
      </w:r>
      <w:r>
        <w:rPr>
          <w:rFonts w:ascii="Times New Roman"/>
          <w:b w:val="false"/>
          <w:i w:val="false"/>
          <w:color w:val="000000"/>
          <w:sz w:val="28"/>
        </w:rPr>
        <w:t>
      Орталықтарда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алушы келесілерді ұсынады:</w:t>
      </w:r>
      <w:r>
        <w:br/>
      </w:r>
      <w:r>
        <w:rPr>
          <w:rFonts w:ascii="Times New Roman"/>
          <w:b w:val="false"/>
          <w:i w:val="false"/>
          <w:color w:val="000000"/>
          <w:sz w:val="28"/>
        </w:rPr>
        <w:t>
</w:t>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w:t>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қолымен (бұдан әрі - ЭЦҚ) куәландырылған электрондық құжаттар нысанда Орталықтың ақпараттық жүйесі арқылы тиісті мемлекеттік ақпараттық жүйелерден алады.</w:t>
      </w:r>
      <w:r>
        <w:br/>
      </w:r>
      <w:r>
        <w:rPr>
          <w:rFonts w:ascii="Times New Roman"/>
          <w:b w:val="false"/>
          <w:i w:val="false"/>
          <w:color w:val="000000"/>
          <w:sz w:val="28"/>
        </w:rPr>
        <w:t>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барлық қажетті құжаттарды тапсырған кезде мемлекеттік қызметті алушыға тиісті құжаттарды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сұранымды қабылдау нөмірі және күні;</w:t>
      </w:r>
      <w:r>
        <w:br/>
      </w:r>
      <w:r>
        <w:rPr>
          <w:rFonts w:ascii="Times New Roman"/>
          <w:b w:val="false"/>
          <w:i w:val="false"/>
          <w:color w:val="000000"/>
          <w:sz w:val="28"/>
        </w:rPr>
        <w:t>
</w:t>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атауы;</w:t>
      </w:r>
      <w:r>
        <w:br/>
      </w:r>
      <w:r>
        <w:rPr>
          <w:rFonts w:ascii="Times New Roman"/>
          <w:b w:val="false"/>
          <w:i w:val="false"/>
          <w:color w:val="000000"/>
          <w:sz w:val="28"/>
        </w:rPr>
        <w:t>
</w:t>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өтінішті қабылдаған Орталық қызметкердің тегі, аты, әкесінің аты (болған жағдайда);</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(болған жағдайда),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Ақпараттың қауіпсіздігіне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ұсыну үрдісіне келесі функционалды-құрылым бірлігі (бұдан әрі – ФҚБ) қатыстырылады:</w:t>
      </w:r>
      <w:r>
        <w:br/>
      </w:r>
      <w:r>
        <w:rPr>
          <w:rFonts w:ascii="Times New Roman"/>
          <w:b w:val="false"/>
          <w:i w:val="false"/>
          <w:color w:val="000000"/>
          <w:sz w:val="28"/>
        </w:rPr>
        <w:t>
</w:t>
      </w:r>
      <w:r>
        <w:rPr>
          <w:rFonts w:ascii="Times New Roman"/>
          <w:b w:val="false"/>
          <w:i w:val="false"/>
          <w:color w:val="000000"/>
          <w:sz w:val="28"/>
        </w:rPr>
        <w:t>
      уәкілетті органға хабарласқан кезде:</w:t>
      </w:r>
      <w:r>
        <w:br/>
      </w:r>
      <w:r>
        <w:rPr>
          <w:rFonts w:ascii="Times New Roman"/>
          <w:b w:val="false"/>
          <w:i w:val="false"/>
          <w:color w:val="000000"/>
          <w:sz w:val="28"/>
        </w:rPr>
        <w:t>
</w:t>
      </w:r>
      <w:r>
        <w:rPr>
          <w:rFonts w:ascii="Times New Roman"/>
          <w:b w:val="false"/>
          <w:i w:val="false"/>
          <w:color w:val="000000"/>
          <w:sz w:val="28"/>
        </w:rPr>
        <w:t>
      1)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Орталыққа хабарласқан кезде:</w:t>
      </w:r>
      <w:r>
        <w:br/>
      </w:r>
      <w:r>
        <w:rPr>
          <w:rFonts w:ascii="Times New Roman"/>
          <w:b w:val="false"/>
          <w:i w:val="false"/>
          <w:color w:val="000000"/>
          <w:sz w:val="28"/>
        </w:rPr>
        <w:t>
</w:t>
      </w:r>
      <w:r>
        <w:rPr>
          <w:rFonts w:ascii="Times New Roman"/>
          <w:b w:val="false"/>
          <w:i w:val="false"/>
          <w:color w:val="000000"/>
          <w:sz w:val="28"/>
        </w:rPr>
        <w:t>
      1) орталықтың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 кеңсесінің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басшылығы;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Әрбір әкімшілік әрекеттің (процедура) орындалу мерзімін көрсетумен әрбір ФҚБ әрекетінің кезектілігі мен өзара әрекетінің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 әкімшілік әрекеттің қисынды кезектілігі және ФҚБ арасындағы өзара байланысты бейнелейтін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67"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68" w:id="12"/>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мемлекеттік қызметті көрсетуді жүзеге асыруға жауапты.</w:t>
      </w:r>
    </w:p>
    <w:bookmarkEnd w:id="12"/>
    <w:bookmarkStart w:name="z69"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1-қосымша  </w:t>
      </w:r>
    </w:p>
    <w:bookmarkEnd w:id="13"/>
    <w:bookmarkStart w:name="z70" w:id="14"/>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2981"/>
        <w:gridCol w:w="3222"/>
        <w:gridCol w:w="3222"/>
        <w:gridCol w:w="2861"/>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Азат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8716-38-35144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Кеңес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Домбыралы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8716-38-38143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Қарасай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Қына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8716-38-4190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Наумовка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8716-38-32332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Новорыбинка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8716-38-33294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Жалғызқарағай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8716-38-32166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Еңбек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8716-38-37101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Урюпинка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8716-38-31535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Бөгенбай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8716-38-36699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Қырық құдық cелосы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8716-3845523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 Ташенов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8716-44-22598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Ақбұлақ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Ақбұлақ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8716-44-24334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Арнасай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Арнасай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8716-44-25349</w:t>
            </w:r>
          </w:p>
        </w:tc>
      </w:tr>
      <w:tr>
        <w:trPr>
          <w:trHeight w:val="15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Анар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Анар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8716-44-60268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Бірсуат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Бұлақсай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Бұлақсай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8716-44-25750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Волгодоновка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Волгодоновка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8716-44-23434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Жібек жолы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Жібек жолы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Ижевское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Ижевское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8716-44-24234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Константиновка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Константи</w:t>
            </w:r>
            <w:r>
              <w:br/>
            </w:r>
            <w:r>
              <w:rPr>
                <w:rFonts w:ascii="Times New Roman"/>
                <w:b w:val="false"/>
                <w:i w:val="false"/>
                <w:color w:val="000000"/>
                <w:sz w:val="20"/>
              </w:rPr>
              <w:t>
новка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8716-44-23134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Михайловка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Михайловка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8716-44-23634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Түрген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Түрген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8716-44-25234</w:t>
            </w:r>
          </w:p>
        </w:tc>
      </w:tr>
      <w:tr>
        <w:trPr>
          <w:trHeight w:val="103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Сарыоба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Сарыоба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8716-44-24610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w:t>
            </w:r>
            <w:r>
              <w:br/>
            </w:r>
            <w:r>
              <w:rPr>
                <w:rFonts w:ascii="Times New Roman"/>
                <w:b w:val="false"/>
                <w:i w:val="false"/>
                <w:color w:val="000000"/>
                <w:sz w:val="20"/>
              </w:rPr>
              <w:t>
Әл Фараби көшесі, 50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8716-41-22497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Бесбидайық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Степное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Есіл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Зеленое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8716-41-26773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Жалтыр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8716-41-21910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Жарсуат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Қызылжар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8716-41-28335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Ұзынкөл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8716-41-52175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Колутон станциясы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8716-4-24435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Первомайка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8716-41-29335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Николаев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Петровка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8716-41-25335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Старый Колутон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Острогор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Новый Колутон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8716-41-24950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Новочеркасск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8716-41-26477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Борисовка селосы, Бейбітшілік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8716-43-90335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Есенгелді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w:t>
            </w:r>
            <w:r>
              <w:br/>
            </w:r>
            <w:r>
              <w:rPr>
                <w:rFonts w:ascii="Times New Roman"/>
                <w:b w:val="false"/>
                <w:i w:val="false"/>
                <w:color w:val="000000"/>
                <w:sz w:val="20"/>
              </w:rPr>
              <w:t>
Есенгелді ауылы, Приозерная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8716-43-78335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Макеевка селолық округі әкімінің аппараты» мемлекеттік ме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Шуйское селосы, Целинная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8716-43-99335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Мариновка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Мариновка селосы, Ленин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8716-43-51447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Новоалександров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 Александровка селосы,</w:t>
            </w:r>
            <w:r>
              <w:br/>
            </w:r>
            <w:r>
              <w:rPr>
                <w:rFonts w:ascii="Times New Roman"/>
                <w:b w:val="false"/>
                <w:i w:val="false"/>
                <w:color w:val="000000"/>
                <w:sz w:val="20"/>
              </w:rPr>
              <w:t>
Байғара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8716-43-70695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Новомариновка селосы, Целинная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8716-43-72382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Новосельское селосы,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8716-43-92360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Октябрьское селосы, Ленин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8716-43-97391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Покровка селосы, Жастар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8716-43-98490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Полтавка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8716-43-96335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Сепе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Сергеевка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Сергеевка селосы, Абай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8716-43-91567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Сочинское селосы, Бейбітшілік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8716-43-92135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Тельман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Тельман селосы, Достық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8716-43-95430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Ярославский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Тимашевка селосы, Центральная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8716-43-94496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Карамышев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Шұбарағаш селосы, Достық көшесі, 42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Капитоновка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Капитоновка селосы, Ленин көшесі, 50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8716-46-32137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Никольск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Никольск селосы, Советская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8716-46-33667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Ергол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Тоқтамыс селосы, Сейфуллин көшесі, 45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8716-46-32616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Данилов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Алтынды селосы, Какишев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8716-46-34448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Вознесенка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Вознесенка селосы, Мира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8716-46-36111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Новобратское селосы, Уәлиханов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8716-46-36735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Қараөзек селосы, Балуан Шолақ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8716-46-38483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Айнакөл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Айнакөл селосы, Жастар көшесі, 18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8716-46-31433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Амангелді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Амангелді селосы, Ленин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8716-46-35383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Журавлевка селосы, Артемьев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8716-46-22156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Бурабай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Бурабай кенті, Кенесары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8716-30-71296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Абылайхан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Қызылағаш селосы,</w:t>
            </w:r>
            <w:r>
              <w:br/>
            </w:r>
            <w:r>
              <w:rPr>
                <w:rFonts w:ascii="Times New Roman"/>
                <w:b w:val="false"/>
                <w:i w:val="false"/>
                <w:color w:val="000000"/>
                <w:sz w:val="20"/>
              </w:rPr>
              <w:t>
Н.Кобенов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8716-36-95138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Зеленый бор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Зеленый бор селосы,</w:t>
            </w:r>
            <w:r>
              <w:br/>
            </w:r>
            <w:r>
              <w:rPr>
                <w:rFonts w:ascii="Times New Roman"/>
                <w:b w:val="false"/>
                <w:i w:val="false"/>
                <w:color w:val="000000"/>
                <w:sz w:val="20"/>
              </w:rPr>
              <w:t>
Цой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8716-30-74346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Златополье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Златополье селосы,</w:t>
            </w:r>
            <w:r>
              <w:br/>
            </w:r>
            <w:r>
              <w:rPr>
                <w:rFonts w:ascii="Times New Roman"/>
                <w:b w:val="false"/>
                <w:i w:val="false"/>
                <w:color w:val="000000"/>
                <w:sz w:val="20"/>
              </w:rPr>
              <w:t>
Орталық көшесі, 32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8716-36-94532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Қотыркөл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Қотыркөл селосы,</w:t>
            </w:r>
            <w:r>
              <w:br/>
            </w:r>
            <w:r>
              <w:rPr>
                <w:rFonts w:ascii="Times New Roman"/>
                <w:b w:val="false"/>
                <w:i w:val="false"/>
                <w:color w:val="000000"/>
                <w:sz w:val="20"/>
              </w:rPr>
              <w:t>
Ленин көшесі, 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8716-36-91260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Кенесары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Кенесары ауылы,</w:t>
            </w:r>
            <w:r>
              <w:br/>
            </w:r>
            <w:r>
              <w:rPr>
                <w:rFonts w:ascii="Times New Roman"/>
                <w:b w:val="false"/>
                <w:i w:val="false"/>
                <w:color w:val="000000"/>
                <w:sz w:val="20"/>
              </w:rPr>
              <w:t>
Мира көшесі, 145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8716-36-93233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Атамекен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Атамекен ауылы,</w:t>
            </w:r>
            <w:r>
              <w:br/>
            </w:r>
            <w:r>
              <w:rPr>
                <w:rFonts w:ascii="Times New Roman"/>
                <w:b w:val="false"/>
                <w:i w:val="false"/>
                <w:color w:val="000000"/>
                <w:sz w:val="20"/>
              </w:rPr>
              <w:t>
Школьная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8716-36-96118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Наурызбай 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Наурызбай Батыр ауылы,</w:t>
            </w:r>
            <w:r>
              <w:br/>
            </w:r>
            <w:r>
              <w:rPr>
                <w:rFonts w:ascii="Times New Roman"/>
                <w:b w:val="false"/>
                <w:i w:val="false"/>
                <w:color w:val="000000"/>
                <w:sz w:val="20"/>
              </w:rPr>
              <w:t>
Уәлиханов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8716-36-78445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Ұрымқай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Ұрымқай селосы,</w:t>
            </w:r>
            <w:r>
              <w:br/>
            </w:r>
            <w:r>
              <w:rPr>
                <w:rFonts w:ascii="Times New Roman"/>
                <w:b w:val="false"/>
                <w:i w:val="false"/>
                <w:color w:val="000000"/>
                <w:sz w:val="20"/>
              </w:rPr>
              <w:t>
Ленин көшесі, 1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8716-36-93442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Успеноюрьевка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Успеноюрьевка селосы, Мира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8716-36-92125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Жеңіс көшесі, 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8716-42-21951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Қоржынкөл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Қоржынкөл селосы,</w:t>
            </w:r>
            <w:r>
              <w:br/>
            </w:r>
            <w:r>
              <w:rPr>
                <w:rFonts w:ascii="Times New Roman"/>
                <w:b w:val="false"/>
                <w:i w:val="false"/>
                <w:color w:val="000000"/>
                <w:sz w:val="20"/>
              </w:rPr>
              <w:t>
Ленин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8716-42-26117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Абай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Абай селосы,</w:t>
            </w:r>
            <w:r>
              <w:br/>
            </w:r>
            <w:r>
              <w:rPr>
                <w:rFonts w:ascii="Times New Roman"/>
                <w:b w:val="false"/>
                <w:i w:val="false"/>
                <w:color w:val="000000"/>
                <w:sz w:val="20"/>
              </w:rPr>
              <w:t>
Достық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8716-42-23010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Спиридоновка селосы, Горький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8716-42-27201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Алакөл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Полтавское селосы,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8716-42-23310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Бауман селосы, Мира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8716-42-24335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Буревестник селосы, Орталық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8716-42-22032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Жалман құлақ селосы, Ленин көшесі, 12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8716-42-21307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Ұзынкөл селосы, Степная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8716-42-25363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Заозерный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8716-39-25655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Аңғалбатыр ауылы</w:t>
            </w:r>
            <w:r>
              <w:br/>
            </w:r>
            <w:r>
              <w:rPr>
                <w:rFonts w:ascii="Times New Roman"/>
                <w:b w:val="false"/>
                <w:i w:val="false"/>
                <w:color w:val="000000"/>
                <w:sz w:val="20"/>
              </w:rPr>
              <w:t>
Жамбыл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8716-39-26513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Ақсу ауылы,</w:t>
            </w:r>
            <w:r>
              <w:br/>
            </w:r>
            <w:r>
              <w:rPr>
                <w:rFonts w:ascii="Times New Roman"/>
                <w:b w:val="false"/>
                <w:i w:val="false"/>
                <w:color w:val="000000"/>
                <w:sz w:val="20"/>
              </w:rPr>
              <w:t>
Желтоқсан көшесі, 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8716-45-71891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Бірсуат селосы,</w:t>
            </w:r>
            <w:r>
              <w:br/>
            </w:r>
            <w:r>
              <w:rPr>
                <w:rFonts w:ascii="Times New Roman"/>
                <w:b w:val="false"/>
                <w:i w:val="false"/>
                <w:color w:val="000000"/>
                <w:sz w:val="20"/>
              </w:rPr>
              <w:t>
Ақан сері көшесі,6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8716-39-26206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Баймырза селосы, Сейфуллин көшесі,15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8716-39-26622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Уәлиханов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Уәлиханов селосы, Ленин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Донское селосы, Жамбыл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8716-39-27257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Еңбекшілдер селосы,</w:t>
            </w:r>
            <w:r>
              <w:br/>
            </w:r>
            <w:r>
              <w:rPr>
                <w:rFonts w:ascii="Times New Roman"/>
                <w:b w:val="false"/>
                <w:i w:val="false"/>
                <w:color w:val="000000"/>
                <w:sz w:val="20"/>
              </w:rPr>
              <w:t>
Орталық көшесі, 22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8716-39-23040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Краснофлот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Краснофлот селосы,</w:t>
            </w:r>
            <w:r>
              <w:br/>
            </w:r>
            <w:r>
              <w:rPr>
                <w:rFonts w:ascii="Times New Roman"/>
                <w:b w:val="false"/>
                <w:i w:val="false"/>
                <w:color w:val="000000"/>
                <w:sz w:val="20"/>
              </w:rPr>
              <w:t>
Орталық көшесі, 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8716-39-23305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Заураловка селосы,</w:t>
            </w:r>
            <w:r>
              <w:br/>
            </w:r>
            <w:r>
              <w:rPr>
                <w:rFonts w:ascii="Times New Roman"/>
                <w:b w:val="false"/>
                <w:i w:val="false"/>
                <w:color w:val="000000"/>
                <w:sz w:val="20"/>
              </w:rPr>
              <w:t>
Бәйтерек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8716-39-26432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селолық округі әкімінің аппараты» мемлекеттік мекеме</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Кеңащы селосы,</w:t>
            </w:r>
            <w:r>
              <w:br/>
            </w:r>
            <w:r>
              <w:rPr>
                <w:rFonts w:ascii="Times New Roman"/>
                <w:b w:val="false"/>
                <w:i w:val="false"/>
                <w:color w:val="000000"/>
                <w:sz w:val="20"/>
              </w:rPr>
              <w:t>
Ақан сері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8716-39-30249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Макинка селосы, Чкалов көшесі, 75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8716-39-28123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Мамай селосы,</w:t>
            </w:r>
            <w:r>
              <w:br/>
            </w:r>
            <w:r>
              <w:rPr>
                <w:rFonts w:ascii="Times New Roman"/>
                <w:b w:val="false"/>
                <w:i w:val="false"/>
                <w:color w:val="000000"/>
                <w:sz w:val="20"/>
              </w:rPr>
              <w:t>
Уәлиханов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8716-39-20949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Үлгі ауылы,</w:t>
            </w:r>
            <w:r>
              <w:br/>
            </w:r>
            <w:r>
              <w:rPr>
                <w:rFonts w:ascii="Times New Roman"/>
                <w:b w:val="false"/>
                <w:i w:val="false"/>
                <w:color w:val="000000"/>
                <w:sz w:val="20"/>
              </w:rPr>
              <w:t>
Пушкин көшесі, 17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8716-39-25107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Павловка селосы, Больничная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8716-33-33284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аселолық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Новомарковка селосы, Кисилев көшесі, 19А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8716-33-33575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Тайбай селосы</w:t>
            </w:r>
            <w:r>
              <w:br/>
            </w:r>
            <w:r>
              <w:rPr>
                <w:rFonts w:ascii="Times New Roman"/>
                <w:b w:val="false"/>
                <w:i w:val="false"/>
                <w:color w:val="000000"/>
                <w:sz w:val="20"/>
              </w:rPr>
              <w:t>
микрорайон көшесі, 53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Өленті селосы,</w:t>
            </w:r>
            <w:r>
              <w:br/>
            </w:r>
            <w:r>
              <w:rPr>
                <w:rFonts w:ascii="Times New Roman"/>
                <w:b w:val="false"/>
                <w:i w:val="false"/>
                <w:color w:val="000000"/>
                <w:sz w:val="20"/>
              </w:rPr>
              <w:t>
Целинная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8716-33-36215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селолық округі әкімінің аппараты» мемлекеттік мекемесі Ерейментауского района»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Қойтас селосы,</w:t>
            </w:r>
            <w:r>
              <w:br/>
            </w:r>
            <w:r>
              <w:rPr>
                <w:rFonts w:ascii="Times New Roman"/>
                <w:b w:val="false"/>
                <w:i w:val="false"/>
                <w:color w:val="000000"/>
                <w:sz w:val="20"/>
              </w:rPr>
              <w:t>
Бейбітшілік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8716-33-36144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Бозтал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Бозтал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8716-33-36335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Благодатное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Благодатное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8716-33-34175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Новодолинка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Новодолинка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8716-33-53832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Күншалған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Күншалған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8716-33-37235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Торғай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8716-33-35135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Бестоғай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8716-33-34511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Сілеті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8716-33-36685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Изобильное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8716-33-35316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Ақмырза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8716-33-32354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Ақсай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Біртал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8716-47-29406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Бұзылық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8716-47-26241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Двуречное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8716-47-27347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Жаныспай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8716-47-26438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Заречный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8716-47-23333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8716-47-26643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8716-47-27718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8716-47-24341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8716-47-27543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8716-47-24233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8716-47-24447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8716-47-28599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8716-47-28543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селолық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8716-47-52972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8716-47-24747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Белағаш селосы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Белағаш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8716-35- 93131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Киевское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Киевское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8716-35-97194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Подгорное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Подгорное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8716-35-98171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Чапаев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Чапаев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8716-35-94348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Беловод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Беловодское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8716-35-31227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Жаңа қыйма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Жаңа қыйма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8716-35-51208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Запорожье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8716- 35-57466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Ишим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8716-35-33240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Қайрақты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Қайрақты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8716-35-94683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Калинин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Калинин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8716-35-95322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Киров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8716-35-93371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Новокиенка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Новокиенка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8716-35-96116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Тарасовка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Тарасовка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8716-35-97212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Терсаққан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8716-35-33383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Бірсуат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Бірсуат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8716-48-93589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Уәлиханов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Уәлиханов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8716-48-93702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Гастелло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Гастелло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8716-48-97518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Далабай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Далабай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8716-48-93129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Жаңадала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Тасты-Талды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8716-48 -96286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Костычев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Костычев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8716-48- 93473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Құмсуат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Құмсуат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8716-48-52800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Львов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Львов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8716-48-95270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Нахимовка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Нахимовка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8716-48- 95268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Отрадное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Отрадное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8716-48-98257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Пригородное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Пригородное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8716-48-52456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Пятигор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Пятигор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8716-48-99433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Тасөткел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Тасөткел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8716-48-95467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Тассуат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Тассуат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8716-48-93273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Үшқарасу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Үшқарасу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8716-48-99577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Шойындыкөл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Шойындыкөл селосы</w:t>
            </w:r>
            <w:r>
              <w:br/>
            </w:r>
            <w:r>
              <w:rPr>
                <w:rFonts w:ascii="Times New Roman"/>
                <w:b w:val="false"/>
                <w:i w:val="false"/>
                <w:color w:val="000000"/>
                <w:sz w:val="20"/>
              </w:rPr>
              <w:t>
Квартальная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8716-48-31030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Ақкөл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Ақкөл селосы,</w:t>
            </w:r>
            <w:r>
              <w:br/>
            </w:r>
            <w:r>
              <w:rPr>
                <w:rFonts w:ascii="Times New Roman"/>
                <w:b w:val="false"/>
                <w:i w:val="false"/>
                <w:color w:val="000000"/>
                <w:sz w:val="20"/>
              </w:rPr>
              <w:t>
Уалиханов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8716-32-37551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Алексеевка село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Алексеевка селосы,</w:t>
            </w:r>
            <w:r>
              <w:br/>
            </w:r>
            <w:r>
              <w:rPr>
                <w:rFonts w:ascii="Times New Roman"/>
                <w:b w:val="false"/>
                <w:i w:val="false"/>
                <w:color w:val="000000"/>
                <w:sz w:val="20"/>
              </w:rPr>
              <w:t>
Алтынсарин көшесі, 9/1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8716-32-35650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Еленовка селосы,</w:t>
            </w:r>
            <w:r>
              <w:br/>
            </w:r>
            <w:r>
              <w:rPr>
                <w:rFonts w:ascii="Times New Roman"/>
                <w:b w:val="false"/>
                <w:i w:val="false"/>
                <w:color w:val="000000"/>
                <w:sz w:val="20"/>
              </w:rPr>
              <w:t>
Абылай хан көшесі, 37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8716-32-38533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Сәкен Сейфуллин атындағы селолық округі әкімінің аппараты »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Бірлестік кенті,</w:t>
            </w:r>
            <w:r>
              <w:br/>
            </w:r>
            <w:r>
              <w:rPr>
                <w:rFonts w:ascii="Times New Roman"/>
                <w:b w:val="false"/>
                <w:i w:val="false"/>
                <w:color w:val="000000"/>
                <w:sz w:val="20"/>
              </w:rPr>
              <w:t>
ТБК тұрғын үй массивы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Викторовка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Викторовка селосы,</w:t>
            </w:r>
            <w:r>
              <w:br/>
            </w:r>
            <w:r>
              <w:rPr>
                <w:rFonts w:ascii="Times New Roman"/>
                <w:b w:val="false"/>
                <w:i w:val="false"/>
                <w:color w:val="000000"/>
                <w:sz w:val="20"/>
              </w:rPr>
              <w:t>
Мира көшесі, 69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8716-32-23117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Исаковка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Исаковка селосы,</w:t>
            </w:r>
            <w:r>
              <w:br/>
            </w:r>
            <w:r>
              <w:rPr>
                <w:rFonts w:ascii="Times New Roman"/>
                <w:b w:val="false"/>
                <w:i w:val="false"/>
                <w:color w:val="000000"/>
                <w:sz w:val="20"/>
              </w:rPr>
              <w:t>
Бейбітшілік көшесі, 32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 воскресенье</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8716-32-27326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Бейбітшілік көшесі, 48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8716-32-21365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Ортақ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Ортақ селосы,</w:t>
            </w:r>
            <w:r>
              <w:br/>
            </w:r>
            <w:r>
              <w:rPr>
                <w:rFonts w:ascii="Times New Roman"/>
                <w:b w:val="false"/>
                <w:i w:val="false"/>
                <w:color w:val="000000"/>
                <w:sz w:val="20"/>
              </w:rPr>
              <w:t>
Орталық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8716-32-37392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Садовое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Садовое селосы,</w:t>
            </w:r>
            <w:r>
              <w:br/>
            </w:r>
            <w:r>
              <w:rPr>
                <w:rFonts w:ascii="Times New Roman"/>
                <w:b w:val="false"/>
                <w:i w:val="false"/>
                <w:color w:val="000000"/>
                <w:sz w:val="20"/>
              </w:rPr>
              <w:t>
Тәуелсіздік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8716-32-34598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Сарыөзек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Ақан селосы</w:t>
            </w:r>
            <w:r>
              <w:br/>
            </w:r>
            <w:r>
              <w:rPr>
                <w:rFonts w:ascii="Times New Roman"/>
                <w:b w:val="false"/>
                <w:i w:val="false"/>
                <w:color w:val="000000"/>
                <w:sz w:val="20"/>
              </w:rPr>
              <w:t>
Сарыөзек көшесі, 11/1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8716-32-38334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Симферополь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Симферополь селосы,</w:t>
            </w:r>
            <w:r>
              <w:br/>
            </w:r>
            <w:r>
              <w:rPr>
                <w:rFonts w:ascii="Times New Roman"/>
                <w:b w:val="false"/>
                <w:i w:val="false"/>
                <w:color w:val="000000"/>
                <w:sz w:val="20"/>
              </w:rPr>
              <w:t>
Целинная көшесі,6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8716-32-33417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Күсеп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Куропаткино селосы,</w:t>
            </w:r>
            <w:r>
              <w:br/>
            </w:r>
            <w:r>
              <w:rPr>
                <w:rFonts w:ascii="Times New Roman"/>
                <w:b w:val="false"/>
                <w:i w:val="false"/>
                <w:color w:val="000000"/>
                <w:sz w:val="20"/>
              </w:rPr>
              <w:t>
Целинная көшесі, 28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8716-32-33638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Қонысбай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Қонысбай селосы,</w:t>
            </w:r>
            <w:r>
              <w:br/>
            </w:r>
            <w:r>
              <w:rPr>
                <w:rFonts w:ascii="Times New Roman"/>
                <w:b w:val="false"/>
                <w:i w:val="false"/>
                <w:color w:val="000000"/>
                <w:sz w:val="20"/>
              </w:rPr>
              <w:t>
Абай Құнанбаев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8716-32-34404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Қызылсая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Қызылсая селосы,</w:t>
            </w:r>
            <w:r>
              <w:br/>
            </w:r>
            <w:r>
              <w:rPr>
                <w:rFonts w:ascii="Times New Roman"/>
                <w:b w:val="false"/>
                <w:i w:val="false"/>
                <w:color w:val="000000"/>
                <w:sz w:val="20"/>
              </w:rPr>
              <w:t>
Шағырлы көшесі, 19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8716-32-34395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Қызылегіс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Қызылегіс селосы,</w:t>
            </w:r>
            <w:r>
              <w:br/>
            </w:r>
            <w:r>
              <w:rPr>
                <w:rFonts w:ascii="Times New Roman"/>
                <w:b w:val="false"/>
                <w:i w:val="false"/>
                <w:color w:val="000000"/>
                <w:sz w:val="20"/>
              </w:rPr>
              <w:t>
Орталық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8716-32-28249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Қанай би селосы,</w:t>
            </w:r>
            <w:r>
              <w:br/>
            </w:r>
            <w:r>
              <w:rPr>
                <w:rFonts w:ascii="Times New Roman"/>
                <w:b w:val="false"/>
                <w:i w:val="false"/>
                <w:color w:val="000000"/>
                <w:sz w:val="20"/>
              </w:rPr>
              <w:t>
Қанай би көшесі, 13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8716-32- 23602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Приречное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Приречное селосы,</w:t>
            </w:r>
            <w:r>
              <w:br/>
            </w:r>
            <w:r>
              <w:rPr>
                <w:rFonts w:ascii="Times New Roman"/>
                <w:b w:val="false"/>
                <w:i w:val="false"/>
                <w:color w:val="000000"/>
                <w:sz w:val="20"/>
              </w:rPr>
              <w:t>
Орталық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Мәлік Ғабдуллин ауыл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Мәлік Ғабдуллин ауылы, Зеленая көшесі, 13 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8716-32-27285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Бәйтерек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село Бәйтерек,</w:t>
            </w:r>
            <w:r>
              <w:br/>
            </w:r>
            <w:r>
              <w:rPr>
                <w:rFonts w:ascii="Times New Roman"/>
                <w:b w:val="false"/>
                <w:i w:val="false"/>
                <w:color w:val="000000"/>
                <w:sz w:val="20"/>
              </w:rPr>
              <w:t>
Орталық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8716-32-26191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Троицкое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Троицкое селосы,</w:t>
            </w:r>
            <w:r>
              <w:br/>
            </w:r>
            <w:r>
              <w:rPr>
                <w:rFonts w:ascii="Times New Roman"/>
                <w:b w:val="false"/>
                <w:i w:val="false"/>
                <w:color w:val="000000"/>
                <w:sz w:val="20"/>
              </w:rPr>
              <w:t>
Достық көшесі, 11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8716-32-25267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Айдабол селосы, Кооперативная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8716-32-29107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Күмісбеков көшесі, 31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8716-37-21609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Амангелді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Амангелді ауылы, Абай көшесі, 21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8716-37-35610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Қызылсай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Шалқар ауылы, Бауыржан Момышұлы көшесі, 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8716-37-45614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Коммунар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Майшүкүр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8716-37-41601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Арықты ауылы,</w:t>
            </w:r>
            <w:r>
              <w:br/>
            </w:r>
            <w:r>
              <w:rPr>
                <w:rFonts w:ascii="Times New Roman"/>
                <w:b w:val="false"/>
                <w:i w:val="false"/>
                <w:color w:val="000000"/>
                <w:sz w:val="20"/>
              </w:rPr>
              <w:t>
Ленин көшесі, 36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8716-37-42653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Кеңбидайық ауылы,</w:t>
            </w:r>
            <w:r>
              <w:br/>
            </w:r>
            <w:r>
              <w:rPr>
                <w:rFonts w:ascii="Times New Roman"/>
                <w:b w:val="false"/>
                <w:i w:val="false"/>
                <w:color w:val="000000"/>
                <w:sz w:val="20"/>
              </w:rPr>
              <w:t>
Сәкен Сейфуллин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8716-37-43610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Қарашалғы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Жантеке ауылы,</w:t>
            </w:r>
            <w:r>
              <w:br/>
            </w:r>
            <w:r>
              <w:rPr>
                <w:rFonts w:ascii="Times New Roman"/>
                <w:b w:val="false"/>
                <w:i w:val="false"/>
                <w:color w:val="000000"/>
                <w:sz w:val="20"/>
              </w:rPr>
              <w:t>
С. Сейфуллин көшесі, 47,</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8716-37-33610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Сабынды ауылы,</w:t>
            </w:r>
            <w:r>
              <w:br/>
            </w:r>
            <w:r>
              <w:rPr>
                <w:rFonts w:ascii="Times New Roman"/>
                <w:b w:val="false"/>
                <w:i w:val="false"/>
                <w:color w:val="000000"/>
                <w:sz w:val="20"/>
              </w:rPr>
              <w:t>
Үсенов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8716-37- 44610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8716-40-91230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Веселое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8716-40-94241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Белгород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8716-40-94146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Лесное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Каменка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8716-40-96235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Васильевка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Широков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Богородка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Хлебное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8716-40-94749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Жамбыл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Приозерное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Сандықтау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8716-40-93813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Новоникольск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8716-40-95735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Максимовка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8716-40-97235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Барақпай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8716-40-95122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Красная Поляна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Мәдениет ауылдық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Мәдениет ауылы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8716-40-93435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көшесі, 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8716-51-31169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Қабанбай батыр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8716-51-91745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Софиевка селосы,</w:t>
            </w:r>
            <w:r>
              <w:br/>
            </w:r>
            <w:r>
              <w:rPr>
                <w:rFonts w:ascii="Times New Roman"/>
                <w:b w:val="false"/>
                <w:i w:val="false"/>
                <w:color w:val="000000"/>
                <w:sz w:val="20"/>
              </w:rPr>
              <w:t>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8716-51-36225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Рақымжан Қошқарбаев ауылы, 40 лет Казахстана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8716-51-95222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Тасты ауылы, Революционная көшесі, 20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32-639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Қараөткел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Қараөткел селосы,</w:t>
            </w:r>
            <w:r>
              <w:br/>
            </w:r>
            <w:r>
              <w:rPr>
                <w:rFonts w:ascii="Times New Roman"/>
                <w:b w:val="false"/>
                <w:i w:val="false"/>
                <w:color w:val="000000"/>
                <w:sz w:val="20"/>
              </w:rPr>
              <w:t>
Орталық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Шалқар ауылы, Иманбаев көшесі, 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8716-51-39225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Приречное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Приречное селосы, Советская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8716-51-38225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Қосшы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8716-51- 99619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Максимовка селосы, Гагарин көшесі, 14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8716-51-93333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Новоишимка селосы,</w:t>
            </w:r>
            <w:r>
              <w:br/>
            </w:r>
            <w:r>
              <w:rPr>
                <w:rFonts w:ascii="Times New Roman"/>
                <w:b w:val="false"/>
                <w:i w:val="false"/>
                <w:color w:val="000000"/>
                <w:sz w:val="20"/>
              </w:rPr>
              <w:t>
Достық көшесі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8716-51-31397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ауылдық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Родина ауылы</w:t>
            </w:r>
            <w:r>
              <w:br/>
            </w:r>
            <w:r>
              <w:rPr>
                <w:rFonts w:ascii="Times New Roman"/>
                <w:b w:val="false"/>
                <w:i w:val="false"/>
                <w:color w:val="000000"/>
                <w:sz w:val="20"/>
              </w:rPr>
              <w:t>
Орталық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8716-51-37425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Мәншүк селосы, Орталық көшесі, 1</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8716-51-41220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Воздвиженка селосы,</w:t>
            </w:r>
            <w:r>
              <w:br/>
            </w:r>
            <w:r>
              <w:rPr>
                <w:rFonts w:ascii="Times New Roman"/>
                <w:b w:val="false"/>
                <w:i w:val="false"/>
                <w:color w:val="000000"/>
                <w:sz w:val="20"/>
              </w:rPr>
              <w:t>
Қажымұқан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8716-51-96225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Оразақ селосы, Бейбітшілік көшесі, 8</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8716-51-32225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Талапкер селосы, Талапкер көшесі, 46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8716-51-24060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Қоянды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8716-51-21160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Краснояр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Жаңғызқұдық селосы,</w:t>
            </w:r>
            <w:r>
              <w:br/>
            </w:r>
            <w:r>
              <w:rPr>
                <w:rFonts w:ascii="Times New Roman"/>
                <w:b w:val="false"/>
                <w:i w:val="false"/>
                <w:color w:val="000000"/>
                <w:sz w:val="20"/>
              </w:rPr>
              <w:t>
Мира көшесі, 44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8716-51-35325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33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8716-31-22080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Научный кенті, Бараев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8716-31-23012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Жолымбет кенті, Абай көшесі, 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8716-31-27514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Раевка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8716-31-25716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Новокубанка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Андреевка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8716-31-24344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Петровка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8716-31-26472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Пригородное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8716-31-24535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Бектау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8716-31-25341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Новоселовка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8716-31-25543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Дамса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8716-31-33018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Бозайғыр селосы</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8716-31-25675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Советская көшесі, 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8716-2-403934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Станционный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Станционный кенті, Первомайская көшесі,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8716-2- 440003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Заводской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Заводской кенті, Красноармейская көшесі, 15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8716-45-71678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Ақсу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Ақсу кенті,</w:t>
            </w:r>
            <w:r>
              <w:br/>
            </w:r>
            <w:r>
              <w:rPr>
                <w:rFonts w:ascii="Times New Roman"/>
                <w:b w:val="false"/>
                <w:i w:val="false"/>
                <w:color w:val="000000"/>
                <w:sz w:val="20"/>
              </w:rPr>
              <w:t>
Набиев көшесі, 26</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8716-45-46446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Бестөбе кенті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Бестөбе кенті,</w:t>
            </w:r>
            <w:r>
              <w:br/>
            </w:r>
            <w:r>
              <w:rPr>
                <w:rFonts w:ascii="Times New Roman"/>
                <w:b w:val="false"/>
                <w:i w:val="false"/>
                <w:color w:val="000000"/>
                <w:sz w:val="20"/>
              </w:rPr>
              <w:t>
Мира көшесі, 10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8716-45-43417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Қарабұлақ селолық округі әкімінің аппараты» мемлекеттік мекемесі</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w:t>
            </w:r>
            <w:r>
              <w:br/>
            </w:r>
            <w:r>
              <w:rPr>
                <w:rFonts w:ascii="Times New Roman"/>
                <w:b w:val="false"/>
                <w:i w:val="false"/>
                <w:color w:val="000000"/>
                <w:sz w:val="20"/>
              </w:rPr>
              <w:t>
Қарабұлақ селосы,</w:t>
            </w:r>
            <w:r>
              <w:br/>
            </w:r>
            <w:r>
              <w:rPr>
                <w:rFonts w:ascii="Times New Roman"/>
                <w:b w:val="false"/>
                <w:i w:val="false"/>
                <w:color w:val="000000"/>
                <w:sz w:val="20"/>
              </w:rPr>
              <w:t>
Ленин көшесі, 24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9.00 ден 18.00 сағатқа дейін, демалыс-сенбі, жексенбі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8716-45-42116</w:t>
            </w:r>
          </w:p>
        </w:tc>
      </w:tr>
    </w:tbl>
    <w:bookmarkStart w:name="z71"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2-қосымша  </w:t>
      </w:r>
    </w:p>
    <w:bookmarkEnd w:id="15"/>
    <w:bookmarkStart w:name="z72" w:id="16"/>
    <w:p>
      <w:pPr>
        <w:spacing w:after="0"/>
        <w:ind w:left="0"/>
        <w:jc w:val="left"/>
      </w:pPr>
      <w:r>
        <w:rPr>
          <w:rFonts w:ascii="Times New Roman"/>
          <w:b/>
          <w:i w:val="false"/>
          <w:color w:val="000000"/>
        </w:rPr>
        <w:t xml:space="preserve"> 
Халыққа қызмет көрсету орталықтарының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3158"/>
        <w:gridCol w:w="5777"/>
        <w:gridCol w:w="3342"/>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(филиалдардың, бөлімдердің, бөлімшелердің) атауы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к-сі, 189 а</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p>
          <w:p>
            <w:pPr>
              <w:spacing w:after="20"/>
              <w:ind w:left="20"/>
              <w:jc w:val="both"/>
            </w:pPr>
            <w:r>
              <w:rPr>
                <w:rFonts w:ascii="Times New Roman"/>
                <w:b w:val="false"/>
                <w:i w:val="false"/>
                <w:color w:val="000000"/>
                <w:sz w:val="20"/>
              </w:rPr>
              <w:t>8 (7162) 40-10-63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Красный Яр с.,</w:t>
            </w:r>
            <w:r>
              <w:br/>
            </w:r>
            <w:r>
              <w:rPr>
                <w:rFonts w:ascii="Times New Roman"/>
                <w:b w:val="false"/>
                <w:i w:val="false"/>
                <w:color w:val="000000"/>
                <w:sz w:val="20"/>
              </w:rPr>
              <w:t>
Ленин к-сі, 65-үй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ауданы, Нұрмағамбетов к-сі 102-үй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p>
          <w:p>
            <w:pPr>
              <w:spacing w:after="20"/>
              <w:ind w:left="20"/>
              <w:jc w:val="both"/>
            </w:pPr>
            <w:r>
              <w:rPr>
                <w:rFonts w:ascii="Times New Roman"/>
                <w:b w:val="false"/>
                <w:i w:val="false"/>
                <w:color w:val="000000"/>
                <w:sz w:val="20"/>
              </w:rPr>
              <w:t>8 (71638) 2-18-49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к-сі, 19-үй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p>
          <w:p>
            <w:pPr>
              <w:spacing w:after="20"/>
              <w:ind w:left="20"/>
              <w:jc w:val="both"/>
            </w:pPr>
            <w:r>
              <w:rPr>
                <w:rFonts w:ascii="Times New Roman"/>
                <w:b w:val="false"/>
                <w:i w:val="false"/>
                <w:color w:val="000000"/>
                <w:sz w:val="20"/>
              </w:rPr>
              <w:t>8 (71644) 2-28-28</w:t>
            </w:r>
          </w:p>
          <w:p>
            <w:pPr>
              <w:spacing w:after="20"/>
              <w:ind w:left="20"/>
              <w:jc w:val="both"/>
            </w:pPr>
            <w:r>
              <w:rPr>
                <w:rFonts w:ascii="Times New Roman"/>
                <w:b w:val="false"/>
                <w:i w:val="false"/>
                <w:color w:val="000000"/>
                <w:sz w:val="20"/>
              </w:rPr>
              <w:t>8 (71644) 2-10-77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 Уәлиханов к-сі, 11-үй, кеңсе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p>
          <w:p>
            <w:pPr>
              <w:spacing w:after="20"/>
              <w:ind w:left="20"/>
              <w:jc w:val="both"/>
            </w:pPr>
            <w:r>
              <w:rPr>
                <w:rFonts w:ascii="Times New Roman"/>
                <w:b w:val="false"/>
                <w:i w:val="false"/>
                <w:color w:val="000000"/>
                <w:sz w:val="20"/>
              </w:rPr>
              <w:t>8 (71643) 4-07-22</w:t>
            </w:r>
          </w:p>
          <w:p>
            <w:pPr>
              <w:spacing w:after="20"/>
              <w:ind w:left="20"/>
              <w:jc w:val="both"/>
            </w:pPr>
            <w:r>
              <w:rPr>
                <w:rFonts w:ascii="Times New Roman"/>
                <w:b w:val="false"/>
                <w:i w:val="false"/>
                <w:color w:val="000000"/>
                <w:sz w:val="20"/>
              </w:rPr>
              <w:t>8 (71643) 4-12-58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 Әл-Фараби к-сі, 44-үй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p>
          <w:p>
            <w:pPr>
              <w:spacing w:after="20"/>
              <w:ind w:left="20"/>
              <w:jc w:val="both"/>
            </w:pPr>
            <w:r>
              <w:rPr>
                <w:rFonts w:ascii="Times New Roman"/>
                <w:b w:val="false"/>
                <w:i w:val="false"/>
                <w:color w:val="000000"/>
                <w:sz w:val="20"/>
              </w:rPr>
              <w:t>8 (71641) 2-21-94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 Сейфуллин к-сі 18б-үй, кеңсе</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(71646) 2-37-20 </w:t>
            </w:r>
          </w:p>
          <w:p>
            <w:pPr>
              <w:spacing w:after="20"/>
              <w:ind w:left="20"/>
              <w:jc w:val="both"/>
            </w:pPr>
            <w:r>
              <w:rPr>
                <w:rFonts w:ascii="Times New Roman"/>
                <w:b w:val="false"/>
                <w:i w:val="false"/>
                <w:color w:val="000000"/>
                <w:sz w:val="20"/>
              </w:rPr>
              <w:t>8 (71646) 2-37-81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 Абылайхан к-сі, 28-үй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(71636) 4-29-97 </w:t>
            </w:r>
          </w:p>
          <w:p>
            <w:pPr>
              <w:spacing w:after="20"/>
              <w:ind w:left="20"/>
              <w:jc w:val="both"/>
            </w:pPr>
            <w:r>
              <w:rPr>
                <w:rFonts w:ascii="Times New Roman"/>
                <w:b w:val="false"/>
                <w:i w:val="false"/>
                <w:color w:val="000000"/>
                <w:sz w:val="20"/>
              </w:rPr>
              <w:t>8 (71636) 4-28-91</w:t>
            </w:r>
          </w:p>
          <w:p>
            <w:pPr>
              <w:spacing w:after="20"/>
              <w:ind w:left="20"/>
              <w:jc w:val="both"/>
            </w:pPr>
            <w:r>
              <w:rPr>
                <w:rFonts w:ascii="Times New Roman"/>
                <w:b w:val="false"/>
                <w:i w:val="false"/>
                <w:color w:val="000000"/>
                <w:sz w:val="20"/>
              </w:rPr>
              <w:t>8 (71636) 4-59-28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 Победа к-сі, 7-үй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w:t>
            </w:r>
            <w:r>
              <w:br/>
            </w:r>
            <w:r>
              <w:rPr>
                <w:rFonts w:ascii="Times New Roman"/>
                <w:b w:val="false"/>
                <w:i w:val="false"/>
                <w:color w:val="000000"/>
                <w:sz w:val="20"/>
              </w:rPr>
              <w:t>
Мұсабаев к-сі, 15-үй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 Сыздықов к-сі, 2а 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p>
          <w:p>
            <w:pPr>
              <w:spacing w:after="20"/>
              <w:ind w:left="20"/>
              <w:jc w:val="both"/>
            </w:pPr>
            <w:r>
              <w:rPr>
                <w:rFonts w:ascii="Times New Roman"/>
                <w:b w:val="false"/>
                <w:i w:val="false"/>
                <w:color w:val="000000"/>
                <w:sz w:val="20"/>
              </w:rPr>
              <w:t>8 (71639) 2-22-42</w:t>
            </w:r>
          </w:p>
          <w:p>
            <w:pPr>
              <w:spacing w:after="20"/>
              <w:ind w:left="20"/>
              <w:jc w:val="both"/>
            </w:pPr>
            <w:r>
              <w:rPr>
                <w:rFonts w:ascii="Times New Roman"/>
                <w:b w:val="false"/>
                <w:i w:val="false"/>
                <w:color w:val="000000"/>
                <w:sz w:val="20"/>
              </w:rPr>
              <w:t>8 (71639) 2-22-18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w:t>
            </w:r>
            <w:r>
              <w:br/>
            </w:r>
            <w:r>
              <w:rPr>
                <w:rFonts w:ascii="Times New Roman"/>
                <w:b w:val="false"/>
                <w:i w:val="false"/>
                <w:color w:val="000000"/>
                <w:sz w:val="20"/>
              </w:rPr>
              <w:t>
Победа к-сі, 56-үй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 Ғабдуллин к-сі,. 104-үй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p>
          <w:p>
            <w:pPr>
              <w:spacing w:after="20"/>
              <w:ind w:left="20"/>
              <w:jc w:val="both"/>
            </w:pPr>
            <w:r>
              <w:rPr>
                <w:rFonts w:ascii="Times New Roman"/>
                <w:b w:val="false"/>
                <w:i w:val="false"/>
                <w:color w:val="000000"/>
                <w:sz w:val="20"/>
              </w:rPr>
              <w:t>8 (71647) 2-22-05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w:t>
            </w:r>
            <w:r>
              <w:br/>
            </w:r>
            <w:r>
              <w:rPr>
                <w:rFonts w:ascii="Times New Roman"/>
                <w:b w:val="false"/>
                <w:i w:val="false"/>
                <w:color w:val="000000"/>
                <w:sz w:val="20"/>
              </w:rPr>
              <w:t>
Ленин к-сі, 8-үй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 Мир к-сі, 52-үй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p>
          <w:p>
            <w:pPr>
              <w:spacing w:after="20"/>
              <w:ind w:left="20"/>
              <w:jc w:val="both"/>
            </w:pPr>
            <w:r>
              <w:rPr>
                <w:rFonts w:ascii="Times New Roman"/>
                <w:b w:val="false"/>
                <w:i w:val="false"/>
                <w:color w:val="000000"/>
                <w:sz w:val="20"/>
              </w:rPr>
              <w:t>8 (71632) 2-29-43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 Абай к-сі, 44а 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p>
          <w:p>
            <w:pPr>
              <w:spacing w:after="20"/>
              <w:ind w:left="20"/>
              <w:jc w:val="both"/>
            </w:pPr>
            <w:r>
              <w:rPr>
                <w:rFonts w:ascii="Times New Roman"/>
                <w:b w:val="false"/>
                <w:i w:val="false"/>
                <w:color w:val="000000"/>
                <w:sz w:val="20"/>
              </w:rPr>
              <w:t>8 (71637)</w:t>
            </w:r>
            <w:r>
              <w:br/>
            </w:r>
            <w:r>
              <w:rPr>
                <w:rFonts w:ascii="Times New Roman"/>
                <w:b w:val="false"/>
                <w:i w:val="false"/>
                <w:color w:val="000000"/>
                <w:sz w:val="20"/>
              </w:rPr>
              <w:t>
2-20-36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 қалалық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 4- ш/у., 7-үй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p>
          <w:p>
            <w:pPr>
              <w:spacing w:after="20"/>
              <w:ind w:left="20"/>
              <w:jc w:val="both"/>
            </w:pPr>
            <w:r>
              <w:rPr>
                <w:rFonts w:ascii="Times New Roman"/>
                <w:b w:val="false"/>
                <w:i w:val="false"/>
                <w:color w:val="000000"/>
                <w:sz w:val="20"/>
              </w:rPr>
              <w:t>8 (71645) 2-00-30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 Абылайхан к-сі, 119-үй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 Гагарин к-сі, 15-үй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p>
          <w:p>
            <w:pPr>
              <w:spacing w:after="20"/>
              <w:ind w:left="20"/>
              <w:jc w:val="both"/>
            </w:pPr>
            <w:r>
              <w:rPr>
                <w:rFonts w:ascii="Times New Roman"/>
                <w:b w:val="false"/>
                <w:i w:val="false"/>
                <w:color w:val="000000"/>
                <w:sz w:val="20"/>
              </w:rPr>
              <w:t>8 (71651) 3-11-98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Переулок Безымянный, 1-үй</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bl>
    <w:bookmarkStart w:name="z73"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3-қосымша   </w:t>
      </w:r>
    </w:p>
    <w:bookmarkEnd w:id="17"/>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Мен,_________________________________________________________________(Т.А.Ә., төлқұжат деректері (жеке тұлғаның жеке куәлігінің деректері мен тұрғылықты жері) _____________________________________________________________________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__________________________________________________________________________________________________________________________________________атынан_______________________________________________________________(уәкілетті өкіл толтырады)</w:t>
      </w:r>
      <w:r>
        <w:br/>
      </w:r>
      <w:r>
        <w:rPr>
          <w:rFonts w:ascii="Times New Roman"/>
          <w:b w:val="false"/>
          <w:i w:val="false"/>
          <w:color w:val="000000"/>
          <w:sz w:val="28"/>
        </w:rPr>
        <w:t>
_______________________________________________негізінде әрекет етуші</w:t>
      </w:r>
      <w:r>
        <w:br/>
      </w:r>
      <w:r>
        <w:rPr>
          <w:rFonts w:ascii="Times New Roman"/>
          <w:b w:val="false"/>
          <w:i w:val="false"/>
          <w:color w:val="000000"/>
          <w:sz w:val="28"/>
        </w:rPr>
        <w:t>
(уәкілеттілікті растайтын құжаттардың деректемелері)</w:t>
      </w:r>
    </w:p>
    <w:p>
      <w:pPr>
        <w:spacing w:after="0"/>
        <w:ind w:left="0"/>
        <w:jc w:val="both"/>
      </w:pPr>
      <w:r>
        <w:rPr>
          <w:rFonts w:ascii="Times New Roman"/>
          <w:b w:val="false"/>
          <w:i w:val="false"/>
          <w:color w:val="000000"/>
          <w:sz w:val="28"/>
        </w:rPr>
        <w:t xml:space="preserve">Жеке қосалқы шаруашылықтың болуы туралы анықтама беруді сұраймын </w:t>
      </w:r>
      <w:r>
        <w:br/>
      </w:r>
      <w:r>
        <w:rPr>
          <w:rFonts w:ascii="Times New Roman"/>
          <w:b w:val="false"/>
          <w:i w:val="false"/>
          <w:color w:val="000000"/>
          <w:sz w:val="28"/>
        </w:rPr>
        <w:t>
келесі құжаттарды қоса беріп отырмын:_____________________________________________________________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Сауал салуды орындау /қарау/ нәтижесі: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тексерілді: күні ______________ 20__ ж.</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(маманның Т.А.Ә. және қолы)</w:t>
      </w:r>
    </w:p>
    <w:bookmarkStart w:name="z74" w:id="18"/>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4-қосымша  </w:t>
      </w:r>
    </w:p>
    <w:bookmarkEnd w:id="18"/>
    <w:bookmarkStart w:name="z75" w:id="19"/>
    <w:p>
      <w:pPr>
        <w:spacing w:after="0"/>
        <w:ind w:left="0"/>
        <w:jc w:val="left"/>
      </w:pPr>
      <w:r>
        <w:rPr>
          <w:rFonts w:ascii="Times New Roman"/>
          <w:b/>
          <w:i w:val="false"/>
          <w:color w:val="000000"/>
        </w:rPr>
        <w:t xml:space="preserve"> 
Кесте 1.1. Уәкілетті органға хабарласу кезіндегі</w:t>
      </w:r>
      <w:r>
        <w:br/>
      </w:r>
      <w:r>
        <w:rPr>
          <w:rFonts w:ascii="Times New Roman"/>
          <w:b/>
          <w:i w:val="false"/>
          <w:color w:val="000000"/>
        </w:rPr>
        <w:t>
ҚФБ әрекетінің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23"/>
        <w:gridCol w:w="90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(жүрістің, жұмыс ағынының)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4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жүрістің, жұмыс ағынының, операциялардың) атауы және олардың сипаты</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ауызша өтінішін қарау, уәкілетті органның шаруашылық кітабында жеке қосалқы шаруашылығының болуы туралы мәліметтерді тексеру, анықтаманы рәсімдеу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ұйымдастырушылық-өкімдік шешім)</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6" w:id="20"/>
    <w:p>
      <w:pPr>
        <w:spacing w:after="0"/>
        <w:ind w:left="0"/>
        <w:jc w:val="left"/>
      </w:pPr>
      <w:r>
        <w:rPr>
          <w:rFonts w:ascii="Times New Roman"/>
          <w:b/>
          <w:i w:val="false"/>
          <w:color w:val="000000"/>
        </w:rPr>
        <w:t xml:space="preserve"> 
Кесте 1.2. Орталыққа хабарласу кезіндегі</w:t>
      </w:r>
      <w:r>
        <w:br/>
      </w:r>
      <w:r>
        <w:rPr>
          <w:rFonts w:ascii="Times New Roman"/>
          <w:b/>
          <w:i w:val="false"/>
          <w:color w:val="000000"/>
        </w:rPr>
        <w:t>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2772"/>
        <w:gridCol w:w="2445"/>
        <w:gridCol w:w="3727"/>
        <w:gridCol w:w="37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(жүрістің, жұмыс ағынының)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жүрістің, жұмыс ағынының, операциялардың) атауы және олардың сипаты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қабылданған құжаттарды тіркеу журналына тіркеу, қолхат беру және құжаттарды Орталықтың жинақтау бөліміне беру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қабылданған құжаттарды тіркеу журналына қол қояды, тізілім жасайды, құжаттарды дайындайды және уәкілетті органға жіберу үшін жолдайды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(деректер,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шешім)</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Орталықтың жинақтау бөліміне беру</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беру</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r>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659"/>
        <w:gridCol w:w="2096"/>
        <w:gridCol w:w="2660"/>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(жүрістің, жұмыс ағынының) әрекеттері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белгілеу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уәкілетті органның шаруашылық кітабында жеке қосалқы шаруашылығының болуы туралы мәліметті тексеру, анықтаманы рәсімдеу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анықтама</w:t>
            </w:r>
            <w:r>
              <w:br/>
            </w:r>
            <w:r>
              <w:rPr>
                <w:rFonts w:ascii="Times New Roman"/>
                <w:b w:val="false"/>
                <w:i w:val="false"/>
                <w:color w:val="000000"/>
                <w:sz w:val="20"/>
              </w:rPr>
              <w:t>
сына қол қою</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анықтаманы Орталыққа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және құжаттарды беру туралы қолхат беру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жауапты орындаушыға беру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w:t>
            </w:r>
            <w:r>
              <w:br/>
            </w:r>
            <w:r>
              <w:rPr>
                <w:rFonts w:ascii="Times New Roman"/>
                <w:b w:val="false"/>
                <w:i w:val="false"/>
                <w:color w:val="000000"/>
                <w:sz w:val="20"/>
              </w:rPr>
              <w:t>
хабарлар журналын</w:t>
            </w:r>
            <w:r>
              <w:br/>
            </w:r>
            <w:r>
              <w:rPr>
                <w:rFonts w:ascii="Times New Roman"/>
                <w:b w:val="false"/>
                <w:i w:val="false"/>
                <w:color w:val="000000"/>
                <w:sz w:val="20"/>
              </w:rPr>
              <w:t>
да белгілеу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орталыққа беру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анықтама және құжаттарды беру туралы қолхат беру</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көп емес</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1"/>
    <w:p>
      <w:pPr>
        <w:spacing w:after="0"/>
        <w:ind w:left="0"/>
        <w:jc w:val="left"/>
      </w:pPr>
      <w:r>
        <w:rPr>
          <w:rFonts w:ascii="Times New Roman"/>
          <w:b/>
          <w:i w:val="false"/>
          <w:color w:val="000000"/>
        </w:rPr>
        <w:t xml:space="preserve"> 
Кесте 2.1. Пайдалану нұсқалары. Негізгі процесс –</w:t>
      </w:r>
      <w:r>
        <w:br/>
      </w:r>
      <w:r>
        <w:rPr>
          <w:rFonts w:ascii="Times New Roman"/>
          <w:b/>
          <w:i w:val="false"/>
          <w:color w:val="000000"/>
        </w:rPr>
        <w:t>
уәкілетті органға хабарласу кезінде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Алушының ауызша өтінішін қарау, уәкілетті органның шаруашылық кітабында жеке қосалқы шаруашылығының болуы туралы мәліметті тексеру, анықтаманы рәсімдеу (10 минуттан көп емес)</w:t>
            </w:r>
          </w:p>
        </w:tc>
      </w:tr>
    </w:tbl>
    <w:bookmarkStart w:name="z78" w:id="22"/>
    <w:p>
      <w:pPr>
        <w:spacing w:after="0"/>
        <w:ind w:left="0"/>
        <w:jc w:val="left"/>
      </w:pPr>
      <w:r>
        <w:rPr>
          <w:rFonts w:ascii="Times New Roman"/>
          <w:b/>
          <w:i w:val="false"/>
          <w:color w:val="000000"/>
        </w:rPr>
        <w:t xml:space="preserve"> 
Кесте 2.2. Пайдалану нұсқалары. Негізгі процесс –</w:t>
      </w:r>
      <w:r>
        <w:br/>
      </w:r>
      <w:r>
        <w:rPr>
          <w:rFonts w:ascii="Times New Roman"/>
          <w:b/>
          <w:i w:val="false"/>
          <w:color w:val="000000"/>
        </w:rPr>
        <w:t>
Орталыққа хабарласу кезінде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2505"/>
        <w:gridCol w:w="2910"/>
        <w:gridCol w:w="3129"/>
        <w:gridCol w:w="25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тың инспек</w:t>
            </w:r>
            <w:r>
              <w:br/>
            </w:r>
            <w:r>
              <w:rPr>
                <w:rFonts w:ascii="Times New Roman"/>
                <w:b w:val="false"/>
                <w:i w:val="false"/>
                <w:color w:val="000000"/>
                <w:sz w:val="20"/>
              </w:rPr>
              <w:t>
торы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 құжаттарды қабылдау және тіркеу, қолхат беру (20 минуттан көп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құжаттарды жинау, қабылданған құжаттарды тіркеу журналына қол қою, тізілім жасайды, құжаттарды дайындайды және уәкілетті органға жолдайды (күніне 3 рет)</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 (30 минуттан көп емес)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 Хат-хабармен танысу, жауапты орындаушыны белгілеу (1 сағ)</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Алушының құжаттарын қарау және уәкілетті органның шаруашылық кітабында жеке қосалқы шаруашылығының болуы туралы мәліметті тексеру, анықтаманы рәсімдеу (1 жұмыс күні)</w:t>
            </w:r>
          </w:p>
        </w:tc>
      </w:tr>
      <w:tr>
        <w:trPr>
          <w:trHeight w:val="45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w:t>
            </w:r>
            <w:r>
              <w:br/>
            </w:r>
            <w:r>
              <w:rPr>
                <w:rFonts w:ascii="Times New Roman"/>
                <w:b w:val="false"/>
                <w:i w:val="false"/>
                <w:color w:val="000000"/>
                <w:sz w:val="20"/>
              </w:rPr>
              <w:t>
Алушыға анықтама беру (20 минуттан көп емес)</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шығыс хат-хабарлар журналына тіркеу, анықтаманы Орталыққа беру (30 минуттан көп емес)</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Анықтамаға қол қою (1 сағ)</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3"/>
    <w:p>
      <w:pPr>
        <w:spacing w:after="0"/>
        <w:ind w:left="0"/>
        <w:jc w:val="left"/>
      </w:pPr>
      <w:r>
        <w:rPr>
          <w:rFonts w:ascii="Times New Roman"/>
          <w:b/>
          <w:i w:val="false"/>
          <w:color w:val="000000"/>
        </w:rPr>
        <w:t xml:space="preserve"> 
Кесте 3.1. Пайдалану нұсқалары.</w:t>
      </w:r>
      <w:r>
        <w:br/>
      </w:r>
      <w:r>
        <w:rPr>
          <w:rFonts w:ascii="Times New Roman"/>
          <w:b/>
          <w:i w:val="false"/>
          <w:color w:val="000000"/>
        </w:rPr>
        <w:t>
Балама процесс – уәкілетті органға хабарласу кезіндегі</w:t>
      </w:r>
      <w:r>
        <w:br/>
      </w:r>
      <w:r>
        <w:rPr>
          <w:rFonts w:ascii="Times New Roman"/>
          <w:b/>
          <w:i w:val="false"/>
          <w:color w:val="000000"/>
        </w:rPr>
        <w:t>
мемлекеттік қызметті көрсетуден бас тартуға негіз болған кезде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процесс (жүріс, жұмыс ағыны) немесе кеңейтулер</w:t>
            </w:r>
          </w:p>
        </w:tc>
      </w:tr>
      <w:tr>
        <w:trPr>
          <w:trHeight w:val="16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7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Алушының ауызша өтінішін қарау, уәкілетті органның шаруашылық кітабында жеке қосалқы шаруашылығының болуы туралы мәліметті тексеру, мемлекеттік қызметті көрсетуден бас тарту туралы дәлелді жауапты рәсімдеу (10 минуттан көп емес)</w:t>
            </w:r>
          </w:p>
        </w:tc>
      </w:tr>
    </w:tbl>
    <w:bookmarkStart w:name="z80" w:id="24"/>
    <w:p>
      <w:pPr>
        <w:spacing w:after="0"/>
        <w:ind w:left="0"/>
        <w:jc w:val="left"/>
      </w:pPr>
      <w:r>
        <w:rPr>
          <w:rFonts w:ascii="Times New Roman"/>
          <w:b/>
          <w:i w:val="false"/>
          <w:color w:val="000000"/>
        </w:rPr>
        <w:t xml:space="preserve"> 
Кесте 3.2. Пайдалану нұсқалары. Балама процесс – Орталыққа</w:t>
      </w:r>
      <w:r>
        <w:br/>
      </w:r>
      <w:r>
        <w:rPr>
          <w:rFonts w:ascii="Times New Roman"/>
          <w:b/>
          <w:i w:val="false"/>
          <w:color w:val="000000"/>
        </w:rPr>
        <w:t>
хабарласу кезіндегі мемлекеттік қызметті көрсетуден</w:t>
      </w:r>
      <w:r>
        <w:br/>
      </w:r>
      <w:r>
        <w:rPr>
          <w:rFonts w:ascii="Times New Roman"/>
          <w:b/>
          <w:i w:val="false"/>
          <w:color w:val="000000"/>
        </w:rPr>
        <w:t>
бас тартуға негіз болған кезде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259"/>
        <w:gridCol w:w="2837"/>
        <w:gridCol w:w="2911"/>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(жүріс, жұмыстар ағыны)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маманы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1</w:t>
            </w:r>
            <w:r>
              <w:br/>
            </w:r>
            <w:r>
              <w:rPr>
                <w:rFonts w:ascii="Times New Roman"/>
                <w:b w:val="false"/>
                <w:i w:val="false"/>
                <w:color w:val="000000"/>
                <w:sz w:val="20"/>
              </w:rPr>
              <w:t>
құжаттарды қабылдау және тіркеу, қолхат беру (20 минуттан көп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2</w:t>
            </w:r>
            <w:r>
              <w:br/>
            </w:r>
            <w:r>
              <w:rPr>
                <w:rFonts w:ascii="Times New Roman"/>
                <w:b w:val="false"/>
                <w:i w:val="false"/>
                <w:color w:val="000000"/>
                <w:sz w:val="20"/>
              </w:rPr>
              <w:t>
құжаттарды жинайды, қабылдан</w:t>
            </w:r>
            <w:r>
              <w:br/>
            </w:r>
            <w:r>
              <w:rPr>
                <w:rFonts w:ascii="Times New Roman"/>
                <w:b w:val="false"/>
                <w:i w:val="false"/>
                <w:color w:val="000000"/>
                <w:sz w:val="20"/>
              </w:rPr>
              <w:t>
ған құжаттарды тіркеу журналына қол қояды, тізілім жасайды, құжаттарды дайындау және уәкілетті органға жолдау (күніне 3 рет)</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3</w:t>
            </w:r>
            <w:r>
              <w:br/>
            </w:r>
            <w:r>
              <w:rPr>
                <w:rFonts w:ascii="Times New Roman"/>
                <w:b w:val="false"/>
                <w:i w:val="false"/>
                <w:color w:val="000000"/>
                <w:sz w:val="20"/>
              </w:rPr>
              <w:t>
Алушының құжаттарын Орталықтан қабылдап алу және тіркеу, алушының құжаттарын кейін бұрыштама қоюмен жауапты орындаушыға беру үшін уәкілетті органның басшысына жолдау (30 минуттан көп емес)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4</w:t>
            </w:r>
            <w:r>
              <w:br/>
            </w:r>
            <w:r>
              <w:rPr>
                <w:rFonts w:ascii="Times New Roman"/>
                <w:b w:val="false"/>
                <w:i w:val="false"/>
                <w:color w:val="000000"/>
                <w:sz w:val="20"/>
              </w:rPr>
              <w:t>
Хат-хабармен танысу, жауапты орындаушыны белгілеу (1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5</w:t>
            </w:r>
            <w:r>
              <w:br/>
            </w:r>
            <w:r>
              <w:rPr>
                <w:rFonts w:ascii="Times New Roman"/>
                <w:b w:val="false"/>
                <w:i w:val="false"/>
                <w:color w:val="000000"/>
                <w:sz w:val="20"/>
              </w:rPr>
              <w:t>
Алушының құжаттарын қарау және уәкілетті органның шаруашылық кітабында жеке қосалқы шаруашылығының болуы туралы мәліметті тексеру, мемлекеттік қызметті көрсетуден бас тарту туралы дәлелді жауапты дайындау (1 жұмыс күні)</w:t>
            </w:r>
          </w:p>
        </w:tc>
      </w:tr>
      <w:tr>
        <w:trPr>
          <w:trHeight w:val="45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w:t>
            </w:r>
            <w:r>
              <w:br/>
            </w:r>
            <w:r>
              <w:rPr>
                <w:rFonts w:ascii="Times New Roman"/>
                <w:b w:val="false"/>
                <w:i w:val="false"/>
                <w:color w:val="000000"/>
                <w:sz w:val="20"/>
              </w:rPr>
              <w:t>
Алушыға мемлекеттік қызметті көрсетуден бас тарту туралы дәлелді жауапты беру (20 минуттан көп емес)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шығыс хат-хабарлар журналына тіркеу, анықтаманы Орталыққа беру (30 минуттан көп емес)</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w:t>
            </w:r>
            <w:r>
              <w:br/>
            </w:r>
            <w:r>
              <w:rPr>
                <w:rFonts w:ascii="Times New Roman"/>
                <w:b w:val="false"/>
                <w:i w:val="false"/>
                <w:color w:val="000000"/>
                <w:sz w:val="20"/>
              </w:rPr>
              <w:t>
Мемлекеттік қызметті көрсетуден бас тарту туралы дәлелді жауапқа қол қою (1 сағ)</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xml:space="preserve">
мемлекеттің қызметінің  </w:t>
      </w:r>
      <w:r>
        <w:br/>
      </w:r>
      <w:r>
        <w:rPr>
          <w:rFonts w:ascii="Times New Roman"/>
          <w:b w:val="false"/>
          <w:i w:val="false"/>
          <w:color w:val="000000"/>
          <w:sz w:val="28"/>
        </w:rPr>
        <w:t xml:space="preserve">
регламентіне 5-қосымша  </w:t>
      </w:r>
    </w:p>
    <w:bookmarkEnd w:id="25"/>
    <w:bookmarkStart w:name="z82" w:id="26"/>
    <w:p>
      <w:pPr>
        <w:spacing w:after="0"/>
        <w:ind w:left="0"/>
        <w:jc w:val="left"/>
      </w:pPr>
      <w:r>
        <w:rPr>
          <w:rFonts w:ascii="Times New Roman"/>
          <w:b/>
          <w:i w:val="false"/>
          <w:color w:val="000000"/>
        </w:rPr>
        <w:t xml:space="preserve"> 
Уәкілетті органға хабарласу кезіндегі әкімшілік</w:t>
      </w:r>
      <w:r>
        <w:br/>
      </w:r>
      <w:r>
        <w:rPr>
          <w:rFonts w:ascii="Times New Roman"/>
          <w:b/>
          <w:i w:val="false"/>
          <w:color w:val="000000"/>
        </w:rPr>
        <w:t>
әрекеттердің қисынды кезектілігі арасындағы өзара</w:t>
      </w:r>
      <w:r>
        <w:br/>
      </w:r>
      <w:r>
        <w:rPr>
          <w:rFonts w:ascii="Times New Roman"/>
          <w:b/>
          <w:i w:val="false"/>
          <w:color w:val="000000"/>
        </w:rPr>
        <w:t>
байланысты бейнелейтін сызба</w:t>
      </w:r>
      <w:r>
        <w:br/>
      </w:r>
      <w:r>
        <w:rPr>
          <w:rFonts w:ascii="Times New Roman"/>
          <w:b/>
          <w:i w:val="false"/>
          <w:color w:val="000000"/>
        </w:rPr>
        <w:t>
 </w:t>
      </w:r>
      <w:r>
        <w:br/>
      </w:r>
      <w:r>
        <w:rPr>
          <w:rFonts w:ascii="Times New Roman"/>
          <w:b/>
          <w:i w:val="false"/>
          <w:color w:val="000000"/>
        </w:rPr>
        <w:t>
(қағаз нұсқасынан қараңыз)</w:t>
      </w:r>
    </w:p>
    <w:bookmarkEnd w:id="26"/>
    <w:bookmarkStart w:name="z83" w:id="27"/>
    <w:p>
      <w:pPr>
        <w:spacing w:after="0"/>
        <w:ind w:left="0"/>
        <w:jc w:val="left"/>
      </w:pPr>
      <w:r>
        <w:rPr>
          <w:rFonts w:ascii="Times New Roman"/>
          <w:b/>
          <w:i w:val="false"/>
          <w:color w:val="000000"/>
        </w:rPr>
        <w:t xml:space="preserve"> 
Орталыққа хабарласу кезіндегі әкімшілік</w:t>
      </w:r>
      <w:r>
        <w:br/>
      </w:r>
      <w:r>
        <w:rPr>
          <w:rFonts w:ascii="Times New Roman"/>
          <w:b/>
          <w:i w:val="false"/>
          <w:color w:val="000000"/>
        </w:rPr>
        <w:t>
әрекеттердің қисынды кезектілігі арасындағы өзара</w:t>
      </w:r>
      <w:r>
        <w:br/>
      </w:r>
      <w:r>
        <w:rPr>
          <w:rFonts w:ascii="Times New Roman"/>
          <w:b/>
          <w:i w:val="false"/>
          <w:color w:val="000000"/>
        </w:rPr>
        <w:t>
байланысты бейнелейтін сызба (қағаз нұсқасынан қараңыз)</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