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e669d" w14:textId="58e66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облыстық мәслихатының 2010 жылғы 10 желтоқсандағы № 4С-29-2 "2011-2013 жылдарға арналған облыстық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облыстық мәслихатының 2011 жылғы 15 наурыздағы № 4С-31-2 шешімі. Ақмола облысының Әділет департаментінде 2011 жылғы 25 наурызда № 3386 тіркелді. Қолданылу мерзімінің аяқталуына байланысты күші жойылды - (Ақмола облыстық мәслихатының 2014 жылғы 25 желтоқсандағы № 2-1-683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(Ақмола облыстық мәслихатының 25.12.2014 № 2-1-683 хатымен).</w:t>
      </w:r>
    </w:p>
    <w:bookmarkStart w:name="z1" w:id="0"/>
    <w:p>
      <w:pPr>
        <w:spacing w:after="0"/>
        <w:ind w:left="0"/>
        <w:jc w:val="both"/>
      </w:pPr>
      <w:r>
        <w:rPr>
          <w:rFonts w:ascii="Times New Roman"/>
          <w:b w:val="false"/>
          <w:i w:val="false"/>
          <w:color w:val="000000"/>
          <w:sz w:val="28"/>
        </w:rPr>
        <w:t>
      2008 жылғы 4 желтоқсандағы Қазақстан Республикасының Бюджет кодексiнiң 106 бабының 2 тармағының </w:t>
      </w:r>
      <w:r>
        <w:rPr>
          <w:rFonts w:ascii="Times New Roman"/>
          <w:b w:val="false"/>
          <w:i w:val="false"/>
          <w:color w:val="000000"/>
          <w:sz w:val="28"/>
        </w:rPr>
        <w:t>2 тармақшасына</w:t>
      </w:r>
      <w:r>
        <w:rPr>
          <w:rFonts w:ascii="Times New Roman"/>
          <w:b w:val="false"/>
          <w:i w:val="false"/>
          <w:color w:val="000000"/>
          <w:sz w:val="28"/>
        </w:rPr>
        <w:t>, 2001 жылғы 23 қаңтардағы Қазақстан Республикасының «Қазақстан Республикасындағы жергiлiктi мемлекеттiк басқару және өзiн-өзi басқару туралы» Заңының </w:t>
      </w:r>
      <w:r>
        <w:rPr>
          <w:rFonts w:ascii="Times New Roman"/>
          <w:b w:val="false"/>
          <w:i w:val="false"/>
          <w:color w:val="000000"/>
          <w:sz w:val="28"/>
        </w:rPr>
        <w:t>6 бабына</w:t>
      </w:r>
      <w:r>
        <w:rPr>
          <w:rFonts w:ascii="Times New Roman"/>
          <w:b w:val="false"/>
          <w:i w:val="false"/>
          <w:color w:val="000000"/>
          <w:sz w:val="28"/>
        </w:rPr>
        <w:t>, Қазақстан Республикасы Үкіметінің </w:t>
      </w:r>
      <w:r>
        <w:rPr>
          <w:rFonts w:ascii="Times New Roman"/>
          <w:b w:val="false"/>
          <w:i w:val="false"/>
          <w:color w:val="000000"/>
          <w:sz w:val="28"/>
        </w:rPr>
        <w:t>«2010 жылғы бюджет</w:t>
      </w:r>
      <w:r>
        <w:rPr>
          <w:rFonts w:ascii="Times New Roman"/>
          <w:b w:val="false"/>
          <w:i w:val="false"/>
          <w:color w:val="000000"/>
          <w:sz w:val="28"/>
        </w:rPr>
        <w:t xml:space="preserve"> қаражатының қалдықтары есебінен тиісті бюджеттік бағдарламалардың жылдық жоспарлы мақсаттарын ұлғайту және 2010 жылы республикалық бюджеттен бөлінген нысаналы трансферттердің пайдаланылмаған (түгел пайдаланылмаған) сомасын 2011 жылы пайдалану (түгел пайдалану) туралы» 2011 жылғы 17 ақпандағы № 147 және </w:t>
      </w:r>
      <w:r>
        <w:rPr>
          <w:rFonts w:ascii="Times New Roman"/>
          <w:b w:val="false"/>
          <w:i w:val="false"/>
          <w:color w:val="000000"/>
          <w:sz w:val="28"/>
        </w:rPr>
        <w:t>«Қазақстан Республикасы</w:t>
      </w:r>
      <w:r>
        <w:rPr>
          <w:rFonts w:ascii="Times New Roman"/>
          <w:b w:val="false"/>
          <w:i w:val="false"/>
          <w:color w:val="000000"/>
          <w:sz w:val="28"/>
        </w:rPr>
        <w:t xml:space="preserve"> Үкiметiнiң 2010 жылғы 13 желтоқсандағы № 1350 қаулысына өзгерiстер мен толықтырулар енгiзу туралы» 2011 жылғы 2 наурыздағы № 214 қаулыларына сәйкес, Ақмола облыстық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Ақмола облыстық мәслихатының «2011-2013 жылдарға арналған облыстық бюджет туралы» 2010 жылғы 10 желтоқсандағы № 4С-29-2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тіркеудің тізілімінде № 3379 тіркелген, 2011 жылдың 15 қаңтарында «Арқа ажары» газетінде, 2011 жылдың 15 қаңтарында «Акмолинская правда» газетінде жарияланған) шешіміне келесі өзгерістер енгізілсін:</w:t>
      </w:r>
      <w:r>
        <w:br/>
      </w:r>
      <w:r>
        <w:rPr>
          <w:rFonts w:ascii="Times New Roman"/>
          <w:b w:val="false"/>
          <w:i w:val="false"/>
          <w:color w:val="000000"/>
          <w:sz w:val="28"/>
        </w:rPr>
        <w:t>
      1 тармақта:</w:t>
      </w:r>
      <w:r>
        <w:br/>
      </w:r>
      <w:r>
        <w:rPr>
          <w:rFonts w:ascii="Times New Roman"/>
          <w:b w:val="false"/>
          <w:i w:val="false"/>
          <w:color w:val="000000"/>
          <w:sz w:val="28"/>
        </w:rPr>
        <w:t>
      1) тармақшада:</w:t>
      </w:r>
      <w:r>
        <w:br/>
      </w:r>
      <w:r>
        <w:rPr>
          <w:rFonts w:ascii="Times New Roman"/>
          <w:b w:val="false"/>
          <w:i w:val="false"/>
          <w:color w:val="000000"/>
          <w:sz w:val="28"/>
        </w:rPr>
        <w:t>
      «90 268 990» цифрлары «93 336 676,8» цифрларына ауыстырылсын;</w:t>
      </w:r>
      <w:r>
        <w:br/>
      </w:r>
      <w:r>
        <w:rPr>
          <w:rFonts w:ascii="Times New Roman"/>
          <w:b w:val="false"/>
          <w:i w:val="false"/>
          <w:color w:val="000000"/>
          <w:sz w:val="28"/>
        </w:rPr>
        <w:t>
      «48 692» цифрлары «54 068,1» цифрларына ауыстырылсын;</w:t>
      </w:r>
      <w:r>
        <w:br/>
      </w:r>
      <w:r>
        <w:rPr>
          <w:rFonts w:ascii="Times New Roman"/>
          <w:b w:val="false"/>
          <w:i w:val="false"/>
          <w:color w:val="000000"/>
          <w:sz w:val="28"/>
        </w:rPr>
        <w:t>
      «81 486 198» цифрлары «84 548 508,7» цифрларына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«90 240 721» цифрлары «95 417 662,9» цифрларына ауыстырылсын;</w:t>
      </w:r>
      <w:r>
        <w:br/>
      </w:r>
      <w:r>
        <w:rPr>
          <w:rFonts w:ascii="Times New Roman"/>
          <w:b w:val="false"/>
          <w:i w:val="false"/>
          <w:color w:val="000000"/>
          <w:sz w:val="28"/>
        </w:rPr>
        <w:t>
      3) тармақшада:</w:t>
      </w:r>
      <w:r>
        <w:br/>
      </w:r>
      <w:r>
        <w:rPr>
          <w:rFonts w:ascii="Times New Roman"/>
          <w:b w:val="false"/>
          <w:i w:val="false"/>
          <w:color w:val="000000"/>
          <w:sz w:val="28"/>
        </w:rPr>
        <w:t>
      «404 740» цифрлары «583 040,0» цифрларына ауыстырылсын;</w:t>
      </w:r>
      <w:r>
        <w:br/>
      </w:r>
      <w:r>
        <w:rPr>
          <w:rFonts w:ascii="Times New Roman"/>
          <w:b w:val="false"/>
          <w:i w:val="false"/>
          <w:color w:val="000000"/>
          <w:sz w:val="28"/>
        </w:rPr>
        <w:t>
      «998 742» цифрлары «1 322 342,0» цифрларына ауыстырылсын;</w:t>
      </w:r>
      <w:r>
        <w:br/>
      </w:r>
      <w:r>
        <w:rPr>
          <w:rFonts w:ascii="Times New Roman"/>
          <w:b w:val="false"/>
          <w:i w:val="false"/>
          <w:color w:val="000000"/>
          <w:sz w:val="28"/>
        </w:rPr>
        <w:t>
      «594 002» цифрлары «739 302,0» цифрларына ауыстырылсын;</w:t>
      </w:r>
      <w:r>
        <w:br/>
      </w:r>
      <w:r>
        <w:rPr>
          <w:rFonts w:ascii="Times New Roman"/>
          <w:b w:val="false"/>
          <w:i w:val="false"/>
          <w:color w:val="000000"/>
          <w:sz w:val="28"/>
        </w:rPr>
        <w:t>
      5) тармақшада:</w:t>
      </w:r>
      <w:r>
        <w:br/>
      </w:r>
      <w:r>
        <w:rPr>
          <w:rFonts w:ascii="Times New Roman"/>
          <w:b w:val="false"/>
          <w:i w:val="false"/>
          <w:color w:val="000000"/>
          <w:sz w:val="28"/>
        </w:rPr>
        <w:t>
      «- 379 861» цифрлары «- 2 667 416,1» цифрларына ауыстырылсын;</w:t>
      </w:r>
      <w:r>
        <w:br/>
      </w:r>
      <w:r>
        <w:rPr>
          <w:rFonts w:ascii="Times New Roman"/>
          <w:b w:val="false"/>
          <w:i w:val="false"/>
          <w:color w:val="000000"/>
          <w:sz w:val="28"/>
        </w:rPr>
        <w:t>
      6) тармақшада:</w:t>
      </w:r>
      <w:r>
        <w:br/>
      </w:r>
      <w:r>
        <w:rPr>
          <w:rFonts w:ascii="Times New Roman"/>
          <w:b w:val="false"/>
          <w:i w:val="false"/>
          <w:color w:val="000000"/>
          <w:sz w:val="28"/>
        </w:rPr>
        <w:t>
      «379 861» цифрлары «2 667 416,1» цифрларына ауыстырылсын;</w:t>
      </w:r>
      <w:r>
        <w:br/>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 xml:space="preserve"> 3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күннен бастап күшіне енеді және 2011 жылдың 1 қаңтарынан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Ақмола облыстық мәслихаты</w:t>
      </w:r>
      <w:r>
        <w:br/>
      </w:r>
      <w:r>
        <w:rPr>
          <w:rFonts w:ascii="Times New Roman"/>
          <w:b w:val="false"/>
          <w:i w:val="false"/>
          <w:color w:val="000000"/>
          <w:sz w:val="28"/>
        </w:rPr>
        <w:t>
</w:t>
      </w:r>
      <w:r>
        <w:rPr>
          <w:rFonts w:ascii="Times New Roman"/>
          <w:b w:val="false"/>
          <w:i/>
          <w:color w:val="000000"/>
          <w:sz w:val="28"/>
        </w:rPr>
        <w:t>      сессиясының төрағасы                       С.Авдеюк</w:t>
      </w:r>
    </w:p>
    <w:p>
      <w:pPr>
        <w:spacing w:after="0"/>
        <w:ind w:left="0"/>
        <w:jc w:val="both"/>
      </w:pPr>
      <w:r>
        <w:rPr>
          <w:rFonts w:ascii="Times New Roman"/>
          <w:b w:val="false"/>
          <w:i/>
          <w:color w:val="000000"/>
          <w:sz w:val="28"/>
        </w:rPr>
        <w:t>      Ақмола облыстық</w:t>
      </w:r>
      <w:r>
        <w:br/>
      </w:r>
      <w:r>
        <w:rPr>
          <w:rFonts w:ascii="Times New Roman"/>
          <w:b w:val="false"/>
          <w:i w:val="false"/>
          <w:color w:val="000000"/>
          <w:sz w:val="28"/>
        </w:rPr>
        <w:t>
</w:t>
      </w:r>
      <w:r>
        <w:rPr>
          <w:rFonts w:ascii="Times New Roman"/>
          <w:b w:val="false"/>
          <w:i/>
          <w:color w:val="000000"/>
          <w:sz w:val="28"/>
        </w:rPr>
        <w:t>      мәслихатының хатшысы                       Ө.Мұсабаев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w:t>
      </w:r>
      <w:r>
        <w:rPr>
          <w:rFonts w:ascii="Times New Roman"/>
          <w:b w:val="false"/>
          <w:i/>
          <w:color w:val="000000"/>
          <w:sz w:val="28"/>
        </w:rPr>
        <w:t>Ақмола облысының әкімі                     С.Дьяченко</w:t>
      </w:r>
    </w:p>
    <w:p>
      <w:pPr>
        <w:spacing w:after="0"/>
        <w:ind w:left="0"/>
        <w:jc w:val="both"/>
      </w:pPr>
      <w:r>
        <w:rPr>
          <w:rFonts w:ascii="Times New Roman"/>
          <w:b w:val="false"/>
          <w:i/>
          <w:color w:val="000000"/>
          <w:sz w:val="28"/>
        </w:rPr>
        <w:t>      Ақмола облысының</w:t>
      </w:r>
      <w:r>
        <w:br/>
      </w:r>
      <w:r>
        <w:rPr>
          <w:rFonts w:ascii="Times New Roman"/>
          <w:b w:val="false"/>
          <w:i w:val="false"/>
          <w:color w:val="000000"/>
          <w:sz w:val="28"/>
        </w:rPr>
        <w:t>
</w:t>
      </w:r>
      <w:r>
        <w:rPr>
          <w:rFonts w:ascii="Times New Roman"/>
          <w:b w:val="false"/>
          <w:i/>
          <w:color w:val="000000"/>
          <w:sz w:val="28"/>
        </w:rPr>
        <w:t>      экономика және бюджеттік жоспарлау</w:t>
      </w:r>
      <w:r>
        <w:br/>
      </w:r>
      <w:r>
        <w:rPr>
          <w:rFonts w:ascii="Times New Roman"/>
          <w:b w:val="false"/>
          <w:i w:val="false"/>
          <w:color w:val="000000"/>
          <w:sz w:val="28"/>
        </w:rPr>
        <w:t>
</w:t>
      </w:r>
      <w:r>
        <w:rPr>
          <w:rFonts w:ascii="Times New Roman"/>
          <w:b w:val="false"/>
          <w:i/>
          <w:color w:val="000000"/>
          <w:sz w:val="28"/>
        </w:rPr>
        <w:t>      басқармасының бастығы                      М.Тақамбаев</w:t>
      </w:r>
    </w:p>
    <w:bookmarkStart w:name="z4" w:id="1"/>
    <w:p>
      <w:pPr>
        <w:spacing w:after="0"/>
        <w:ind w:left="0"/>
        <w:jc w:val="both"/>
      </w:pPr>
      <w:r>
        <w:rPr>
          <w:rFonts w:ascii="Times New Roman"/>
          <w:b w:val="false"/>
          <w:i w:val="false"/>
          <w:color w:val="000000"/>
          <w:sz w:val="28"/>
        </w:rPr>
        <w:t>
Ақмола облыстық мәслихатының</w:t>
      </w:r>
      <w:r>
        <w:br/>
      </w:r>
      <w:r>
        <w:rPr>
          <w:rFonts w:ascii="Times New Roman"/>
          <w:b w:val="false"/>
          <w:i w:val="false"/>
          <w:color w:val="000000"/>
          <w:sz w:val="28"/>
        </w:rPr>
        <w:t>
2011 жылғы 15 наурыздағы</w:t>
      </w:r>
      <w:r>
        <w:br/>
      </w:r>
      <w:r>
        <w:rPr>
          <w:rFonts w:ascii="Times New Roman"/>
          <w:b w:val="false"/>
          <w:i w:val="false"/>
          <w:color w:val="000000"/>
          <w:sz w:val="28"/>
        </w:rPr>
        <w:t>
№ 4С-31-2 шешіміне 1 қосымша</w:t>
      </w:r>
    </w:p>
    <w:bookmarkEnd w:id="1"/>
    <w:p>
      <w:pPr>
        <w:spacing w:after="0"/>
        <w:ind w:left="0"/>
        <w:jc w:val="left"/>
      </w:pPr>
      <w:r>
        <w:rPr>
          <w:rFonts w:ascii="Times New Roman"/>
          <w:b/>
          <w:i w:val="false"/>
          <w:color w:val="000000"/>
        </w:rPr>
        <w:t xml:space="preserve"> 2011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633"/>
        <w:gridCol w:w="633"/>
        <w:gridCol w:w="7913"/>
        <w:gridCol w:w="2593"/>
      </w:tblGrid>
      <w:tr>
        <w:trPr>
          <w:trHeight w:val="4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465"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65" w:hRule="atLeast"/>
        </w:trPr>
        <w:tc>
          <w:tcPr>
            <w:tcW w:w="0" w:type="auto"/>
            <w:vMerge/>
            <w:tcBorders>
              <w:top w:val="nil"/>
              <w:left w:val="single" w:color="cfcfcf" w:sz="5"/>
              <w:bottom w:val="single" w:color="cfcfcf" w:sz="5"/>
              <w:right w:val="single" w:color="cfcfcf" w:sz="5"/>
            </w:tcBorders>
          </w:tcPr>
          <w:p/>
        </w:tc>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93 336 676,8</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8 732 088,0</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7 670 693,0</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7 670 693,0</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1 061 395,0</w:t>
            </w:r>
          </w:p>
        </w:tc>
      </w:tr>
      <w:tr>
        <w:trPr>
          <w:trHeight w:val="5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1 061 395,0</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54 068,1</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меншiктен түсетiн кiрiстер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37 711,0</w:t>
            </w:r>
          </w:p>
        </w:tc>
      </w:tr>
      <w:tr>
        <w:trPr>
          <w:trHeight w:val="5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5 090,0</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21 197,0</w:t>
            </w:r>
          </w:p>
        </w:tc>
      </w:tr>
      <w:tr>
        <w:trPr>
          <w:trHeight w:val="5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11 424,0</w:t>
            </w:r>
          </w:p>
        </w:tc>
      </w:tr>
      <w:tr>
        <w:trPr>
          <w:trHeight w:val="8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2 782,0</w:t>
            </w:r>
          </w:p>
        </w:tc>
      </w:tr>
      <w:tr>
        <w:trPr>
          <w:trHeight w:val="7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2 782,0</w:t>
            </w:r>
          </w:p>
        </w:tc>
      </w:tr>
      <w:tr>
        <w:trPr>
          <w:trHeight w:val="10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w:t>
            </w:r>
          </w:p>
        </w:tc>
      </w:tr>
      <w:tr>
        <w:trPr>
          <w:trHeight w:val="10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w:t>
            </w:r>
          </w:p>
        </w:tc>
      </w:tr>
      <w:tr>
        <w:trPr>
          <w:trHeight w:val="13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9 731,1</w:t>
            </w:r>
          </w:p>
        </w:tc>
      </w:tr>
      <w:tr>
        <w:trPr>
          <w:trHeight w:val="19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9 731,1</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3 556,0</w:t>
            </w:r>
          </w:p>
        </w:tc>
      </w:tr>
      <w:tr>
        <w:trPr>
          <w:trHeight w:val="4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3 556,0</w:t>
            </w:r>
          </w:p>
        </w:tc>
      </w:tr>
      <w:tr>
        <w:trPr>
          <w:trHeight w:val="4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2 012,0</w:t>
            </w:r>
          </w:p>
        </w:tc>
      </w:tr>
      <w:tr>
        <w:trPr>
          <w:trHeight w:val="6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2 012,0</w:t>
            </w:r>
          </w:p>
        </w:tc>
      </w:tr>
      <w:tr>
        <w:trPr>
          <w:trHeight w:val="6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2 012,0</w:t>
            </w:r>
          </w:p>
        </w:tc>
      </w:tr>
      <w:tr>
        <w:trPr>
          <w:trHeight w:val="4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84 548 508,7</w:t>
            </w:r>
          </w:p>
        </w:tc>
      </w:tr>
      <w:tr>
        <w:trPr>
          <w:trHeight w:val="5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1 206 129,7</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1 206 129,7</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83 342 379,0</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83 342 379,0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653"/>
        <w:gridCol w:w="673"/>
        <w:gridCol w:w="7893"/>
        <w:gridCol w:w="2573"/>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7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95 417 662,9</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1 131 435,0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71 444,0</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56 436,0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15 008,0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817 095,0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305 532,0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419,0</w:t>
            </w:r>
          </w:p>
        </w:tc>
      </w:tr>
      <w:tr>
        <w:trPr>
          <w:trHeight w:val="10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мемлекеттік қызметтер көрсететін халыққа қызмет орталықтарының қызметін қамтамасыз ету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480 136,0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31 008,0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95 325,0</w:t>
            </w:r>
          </w:p>
        </w:tc>
      </w:tr>
      <w:tr>
        <w:trPr>
          <w:trHeight w:val="7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88 609,0</w:t>
            </w:r>
          </w:p>
        </w:tc>
      </w:tr>
      <w:tr>
        <w:trPr>
          <w:trHeight w:val="48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6 316,0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147 571,0</w:t>
            </w:r>
          </w:p>
        </w:tc>
      </w:tr>
      <w:tr>
        <w:trPr>
          <w:trHeight w:val="10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баcқару саласындағы мемлекеттік саясатты іске асыру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116 311,0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25 160,0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6 100,0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449 838,1</w:t>
            </w:r>
          </w:p>
        </w:tc>
      </w:tr>
      <w:tr>
        <w:trPr>
          <w:trHeight w:val="7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449 838,1</w:t>
            </w:r>
          </w:p>
        </w:tc>
      </w:tr>
      <w:tr>
        <w:trPr>
          <w:trHeight w:val="10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29 780,0</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4 085,0</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40 043,0</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375 930,1</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3 998 255,0</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3 677 456,0</w:t>
            </w:r>
          </w:p>
        </w:tc>
      </w:tr>
      <w:tr>
        <w:trPr>
          <w:trHeight w:val="7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3 419 022,0</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3 607,0</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142 725,0</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34 696,0</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2 562,0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жануарларын ұстауды ұйымдастыру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26 255,0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 операциясын өткізу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2 719,0</w:t>
            </w:r>
          </w:p>
        </w:tc>
      </w:tr>
      <w:tr>
        <w:trPr>
          <w:trHeight w:val="7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тәртiптi сақтау және қауiпсiздiктi қамтамасыз етуге берілетін ағымдағы нысаналы трансферттер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28 971,0</w:t>
            </w:r>
          </w:p>
        </w:tc>
      </w:tr>
      <w:tr>
        <w:trPr>
          <w:trHeight w:val="9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Көші-кон полициясының қосымша штаттық санын материалдық-техникалық жарақтандыру және ұстау, оралмандарды құжаттандыру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11 500,0</w:t>
            </w:r>
          </w:p>
        </w:tc>
      </w:tr>
      <w:tr>
        <w:trPr>
          <w:trHeight w:val="7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Оралмандарды уақытша орналастыру орталығын және Оралмандарды бейімдеу мен біріктіру орталығын материалдық-техникалық жарақтандыру және ұстау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2 399,0</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320 799,0</w:t>
            </w:r>
          </w:p>
        </w:tc>
      </w:tr>
      <w:tr>
        <w:trPr>
          <w:trHeight w:val="10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Ақмола облысының аудандық ішкі істер бөлімдері ғимараттарының құрылысы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320 799,0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13 818 881,8</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106 461,0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106 461,0</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185 880,0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18 307,0</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167 573,0</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1 045 526,0</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858 301,0</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187 225,0</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8 019 707,8</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80 761,0</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643 052,0</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42 187,0</w:t>
            </w:r>
          </w:p>
        </w:tc>
      </w:tr>
      <w:tr>
        <w:trPr>
          <w:trHeight w:val="78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53 204,0</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599 777,0</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26 603,0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137 706,0</w:t>
            </w:r>
          </w:p>
        </w:tc>
      </w:tr>
      <w:tr>
        <w:trPr>
          <w:trHeight w:val="78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94 045,0</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3 759 112,0</w:t>
            </w:r>
          </w:p>
        </w:tc>
      </w:tr>
      <w:tr>
        <w:trPr>
          <w:trHeight w:val="11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64 587,0</w:t>
            </w:r>
          </w:p>
        </w:tc>
      </w:tr>
      <w:tr>
        <w:trPr>
          <w:trHeight w:val="16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аудандардың (облыстық маңызы бар қалалардың) бюджеттеріне республикалық бюджеттен берілетін ағымдағы нысаналы трансферттер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279 568,0</w:t>
            </w:r>
          </w:p>
        </w:tc>
      </w:tr>
      <w:tr>
        <w:trPr>
          <w:trHeight w:val="13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беретін оқу орындарында оқу-өндірістік шеберханаларды, зертханаларды жаңарту және қайта жабдықтау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50 000,0</w:t>
            </w:r>
          </w:p>
        </w:tc>
      </w:tr>
      <w:tr>
        <w:trPr>
          <w:trHeight w:val="9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Педагогикалық кадрлардың біліктілігін арттыру үшін оқу жабдығын сатып алу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28 000,0</w:t>
            </w:r>
          </w:p>
        </w:tc>
      </w:tr>
      <w:tr>
        <w:trPr>
          <w:trHeight w:val="138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етуге аудандардың (облыстық маңызы бар қалалардың) бюджеттеріне облыстық бюджеттен берілетін ағымдағы нысаналы трансферттер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42 105,0</w:t>
            </w:r>
          </w:p>
        </w:tc>
      </w:tr>
      <w:tr>
        <w:trPr>
          <w:trHeight w:val="17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аудандық бюджеттерге (облыстық маңызы бар қалаларға)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246 125,0</w:t>
            </w:r>
          </w:p>
        </w:tc>
      </w:tr>
      <w:tr>
        <w:trPr>
          <w:trHeight w:val="14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оқытуды ұйымдастыру үшін техникалық және кәсіптік білім беретін ұйымдардың өндірістік оқыту шеберлеріне қосымша ақыны белгілеуге</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28 244,0</w:t>
            </w:r>
          </w:p>
        </w:tc>
      </w:tr>
      <w:tr>
        <w:trPr>
          <w:trHeight w:val="13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114 716,0</w:t>
            </w:r>
          </w:p>
        </w:tc>
      </w:tr>
      <w:tr>
        <w:trPr>
          <w:trHeight w:val="7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бағдарламасын іске асыру шеңберінде кадрлардың біліктілігін арттыру, даярлау және қайта даярлау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407 621,0</w:t>
            </w:r>
          </w:p>
        </w:tc>
      </w:tr>
      <w:tr>
        <w:trPr>
          <w:trHeight w:val="12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138 525,0</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783 769,8</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4 461 307,0</w:t>
            </w:r>
          </w:p>
        </w:tc>
      </w:tr>
      <w:tr>
        <w:trPr>
          <w:trHeight w:val="10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 реконструкциялауға аудандар республикалық бюджеттен (облыстық маңызы бар қалалар) бюджеттеріне берілетін нысаналы даму трансферттер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3 680 736,0</w:t>
            </w:r>
          </w:p>
        </w:tc>
      </w:tr>
      <w:tr>
        <w:trPr>
          <w:trHeight w:val="10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 реконструкциялауға аудандар облыстық бюджеттен (облыстық маңызы бар қалалар) бюджеттеріне берілетін нысаналы даму трансферттер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780 571,0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14 281 207,8</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13 721 732,9</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86 026,0</w:t>
            </w:r>
          </w:p>
        </w:tc>
      </w:tr>
      <w:tr>
        <w:trPr>
          <w:trHeight w:val="13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медициналық көмекті қоспағанда, бастапқы медициналық-санитарлық көмек және денсаулық сақтау ұйымдары мамандарын жіберу бойынша стационарлық медициналық көмек көрсету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101 191,0</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419 148,0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67 805,0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100 458,0</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151 542,0</w:t>
            </w:r>
          </w:p>
        </w:tc>
      </w:tr>
      <w:tr>
        <w:trPr>
          <w:trHeight w:val="13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соның ішінде жүйкеге әсер ететін заттарды қолданумен байланысты зардап шегетін адамдарға медициналық көмек көрсету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2 848 770,0</w:t>
            </w:r>
          </w:p>
        </w:tc>
      </w:tr>
      <w:tr>
        <w:trPr>
          <w:trHeight w:val="78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5 987 083,0</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811 334,0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12 546,0</w:t>
            </w:r>
          </w:p>
        </w:tc>
      </w:tr>
      <w:tr>
        <w:trPr>
          <w:trHeight w:val="10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652 399,0</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5 193,0</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1 026,0</w:t>
            </w:r>
          </w:p>
        </w:tc>
      </w:tr>
      <w:tr>
        <w:trPr>
          <w:trHeight w:val="5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13 020,0</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78 379,0</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249 476,0</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150 511,0</w:t>
            </w:r>
          </w:p>
        </w:tc>
      </w:tr>
      <w:tr>
        <w:trPr>
          <w:trHeight w:val="8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функциясының созылмалы жеткіліксіздігі, миастениямен ауыратын науқастарды, сондай-ақ бүйрегі транспланттаудан кейінгі науқастарды дәрілік заттармен қамтамасыз ету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29 008,0</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факторлармен қамтамасыз ету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426 446,0</w:t>
            </w:r>
          </w:p>
        </w:tc>
      </w:tr>
      <w:tr>
        <w:trPr>
          <w:trHeight w:val="7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199 735,0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35 010,0</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органдарының күрделі шығыстары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3 825,0</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1 260 546,0</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 сырқаттарын тромболитикалық препараттармен қамтамасыз ету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30 896,0</w:t>
            </w:r>
          </w:p>
        </w:tc>
      </w:tr>
      <w:tr>
        <w:trPr>
          <w:trHeight w:val="8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 қаражаты есебiнен денсаулық сақтау ұйымдарының мiндеттемелерi бойынша кредиттiк қарызды өтеу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359,9</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559 474,9</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559 474,9</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2 841 605,0</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1 487 232,0</w:t>
            </w:r>
          </w:p>
        </w:tc>
      </w:tr>
      <w:tr>
        <w:trPr>
          <w:trHeight w:val="10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66 932,0</w:t>
            </w:r>
          </w:p>
        </w:tc>
      </w:tr>
      <w:tr>
        <w:trPr>
          <w:trHeight w:val="7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427 262,0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109 453,0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3 825,0</w:t>
            </w:r>
          </w:p>
        </w:tc>
      </w:tr>
      <w:tr>
        <w:trPr>
          <w:trHeight w:val="10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363 401,0</w:t>
            </w:r>
          </w:p>
        </w:tc>
      </w:tr>
      <w:tr>
        <w:trPr>
          <w:trHeight w:val="10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253 082,0</w:t>
            </w:r>
          </w:p>
        </w:tc>
      </w:tr>
      <w:tr>
        <w:trPr>
          <w:trHeight w:val="7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үкіметтік емес секторда мемлекеттік әлеуметтік тапсырысты орналастыру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43 036,0</w:t>
            </w:r>
          </w:p>
        </w:tc>
      </w:tr>
      <w:tr>
        <w:trPr>
          <w:trHeight w:val="12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іс-шараларын іске асыруға республикалық бюджеттен аудандардың (облыстық маңызы бар қалалардың) бюджеттеріне нысаналы ағымдағы трансферттері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172 991,0</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47 250,0</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1 345 312,0</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1 308 810,0</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36 502,0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9 061,0</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бағдарламасына қатысушыларды кәсіпкерлікке оқыту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9 061,0</w:t>
            </w:r>
          </w:p>
        </w:tc>
      </w:tr>
      <w:tr>
        <w:trPr>
          <w:trHeight w:val="4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13 042 368,0</w:t>
            </w:r>
          </w:p>
        </w:tc>
      </w:tr>
      <w:tr>
        <w:trPr>
          <w:trHeight w:val="5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4 512 618,0</w:t>
            </w:r>
          </w:p>
        </w:tc>
      </w:tr>
      <w:tr>
        <w:trPr>
          <w:trHeight w:val="13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республикалық бюджеттен берілетін нысаналы даму трансферттері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586 000,0</w:t>
            </w:r>
          </w:p>
        </w:tc>
      </w:tr>
      <w:tr>
        <w:trPr>
          <w:trHeight w:val="13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облыстық бюджеттен берілетін нысаналы даму трансферттері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154 269,0</w:t>
            </w:r>
          </w:p>
        </w:tc>
      </w:tr>
      <w:tr>
        <w:trPr>
          <w:trHeight w:val="13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республикалық бюджеттен берілетін нысаналы даму трансферттері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3 395 000,0</w:t>
            </w:r>
          </w:p>
        </w:tc>
      </w:tr>
      <w:tr>
        <w:trPr>
          <w:trHeight w:val="13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облыстық бюджеттен берілетін нысаналы даму трансферттері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40 502,0</w:t>
            </w:r>
          </w:p>
        </w:tc>
      </w:tr>
      <w:tr>
        <w:trPr>
          <w:trHeight w:val="7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облыстық бюджеттен берілетін нысаналы даму трансферттер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162 647,0</w:t>
            </w:r>
          </w:p>
        </w:tc>
      </w:tr>
      <w:tr>
        <w:trPr>
          <w:trHeight w:val="16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дамуына аудандардың (облыстық маңызы бар қалалардың) бюджеттеріне республикалық бюджеттен нысаналы даму трансферттері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174 200,0</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8 529 750,0</w:t>
            </w:r>
          </w:p>
        </w:tc>
      </w:tr>
      <w:tr>
        <w:trPr>
          <w:trHeight w:val="7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34 814,0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газдандыру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4 197,0</w:t>
            </w:r>
          </w:p>
        </w:tc>
      </w:tr>
      <w:tr>
        <w:trPr>
          <w:trHeight w:val="10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республикалық бюджеттен берілетін нысаналы даму трансферттер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6 372 151,0</w:t>
            </w:r>
          </w:p>
        </w:tc>
      </w:tr>
      <w:tr>
        <w:trPr>
          <w:trHeight w:val="7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835 968,0</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333 000,0</w:t>
            </w:r>
          </w:p>
        </w:tc>
      </w:tr>
      <w:tr>
        <w:trPr>
          <w:trHeight w:val="5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449 550,0</w:t>
            </w:r>
          </w:p>
        </w:tc>
      </w:tr>
      <w:tr>
        <w:trPr>
          <w:trHeight w:val="5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3 544 258,7</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159 601,0</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18 870,0</w:t>
            </w:r>
          </w:p>
        </w:tc>
      </w:tr>
      <w:tr>
        <w:trPr>
          <w:trHeight w:val="4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137 923,0</w:t>
            </w:r>
          </w:p>
        </w:tc>
      </w:tr>
      <w:tr>
        <w:trPr>
          <w:trHeight w:val="4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2 808,0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1 013 971,0</w:t>
            </w:r>
          </w:p>
        </w:tc>
      </w:tr>
      <w:tr>
        <w:trPr>
          <w:trHeight w:val="7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42 569,0</w:t>
            </w:r>
          </w:p>
        </w:tc>
      </w:tr>
      <w:tr>
        <w:trPr>
          <w:trHeight w:val="6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26 670,0</w:t>
            </w:r>
          </w:p>
        </w:tc>
      </w:tr>
      <w:tr>
        <w:trPr>
          <w:trHeight w:val="10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926 012,0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18 720,0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957 346,0</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37 264,0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189 910,0</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234 897,0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341 927,0</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79 186,0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744,0</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73 295,0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425 932,0</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114 049,0</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20 116,0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2 250,0</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289 517,0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60 575,0</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28 459,0</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тiлдерді дамыту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28 291,0</w:t>
            </w:r>
          </w:p>
        </w:tc>
      </w:tr>
      <w:tr>
        <w:trPr>
          <w:trHeight w:val="4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3 825,0</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926 833,7</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196 352,7</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602 091,0</w:t>
            </w:r>
          </w:p>
        </w:tc>
      </w:tr>
      <w:tr>
        <w:trPr>
          <w:trHeight w:val="7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бюджеттерiне спорт объектiлерiн дамытуға берiлетiн нысаналы даму трансферттерi</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128 390,0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2 592 240,0</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2 592 240,0</w:t>
            </w:r>
          </w:p>
        </w:tc>
      </w:tr>
      <w:tr>
        <w:trPr>
          <w:trHeight w:val="7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дамытуға аудандар (облыстық маңызы бар қалалар) бюджеттеріне нысаналы даму трансферттері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2 592 240,0</w:t>
            </w:r>
          </w:p>
        </w:tc>
      </w:tr>
      <w:tr>
        <w:trPr>
          <w:trHeight w:val="10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10 905 236,0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32 738,0</w:t>
            </w:r>
          </w:p>
        </w:tc>
      </w:tr>
      <w:tr>
        <w:trPr>
          <w:trHeight w:val="7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32 738,0</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1 642 260,7</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58 489,0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466 808,0</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616 183,0</w:t>
            </w:r>
          </w:p>
        </w:tc>
      </w:tr>
      <w:tr>
        <w:trPr>
          <w:trHeight w:val="108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есебінен «Шортанды - Щучинск» учаскесінде «Астана – Щучинск» автомобиль жолының бойында орман екпе ағаштарын отырғызу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500 780,7</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8 226 836,3</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74 990,0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415 371,0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2 570,0</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шаруашылығының ақпараттық-маркетингтік жүйесін дамыту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1 166,0</w:t>
            </w:r>
          </w:p>
        </w:tc>
      </w:tr>
      <w:tr>
        <w:trPr>
          <w:trHeight w:val="10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555 969,0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2 135 735,3</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шығындылығы мен сапасын арттыруды мемлекеттік қолдау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1 143 629,0</w:t>
            </w:r>
          </w:p>
        </w:tc>
      </w:tr>
      <w:tr>
        <w:trPr>
          <w:trHeight w:val="5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1 193 939,0</w:t>
            </w:r>
          </w:p>
        </w:tc>
      </w:tr>
      <w:tr>
        <w:trPr>
          <w:trHeight w:val="10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2 395 630,0</w:t>
            </w:r>
          </w:p>
        </w:tc>
      </w:tr>
      <w:tr>
        <w:trPr>
          <w:trHeight w:val="78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191 390,0</w:t>
            </w:r>
          </w:p>
        </w:tc>
      </w:tr>
      <w:tr>
        <w:trPr>
          <w:trHeight w:val="5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пунктына ветеринариялық препараттарды тасымалдау бойынша қызмет көрсету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2 995,0</w:t>
            </w:r>
          </w:p>
        </w:tc>
      </w:tr>
      <w:tr>
        <w:trPr>
          <w:trHeight w:val="17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бiрдейлендiрудi жүргiзу үшiн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жергiлiктi атқарушы органдарына тасымалдау (жеткiзу)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94 138,0</w:t>
            </w:r>
          </w:p>
        </w:tc>
      </w:tr>
      <w:tr>
        <w:trPr>
          <w:trHeight w:val="5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балық өсіру өнімділігі мен сапасын арттыруды субсидиялау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19 314,0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69 870,0</w:t>
            </w:r>
          </w:p>
        </w:tc>
      </w:tr>
      <w:tr>
        <w:trPr>
          <w:trHeight w:val="10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69 870,0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933 531,0</w:t>
            </w:r>
          </w:p>
        </w:tc>
      </w:tr>
      <w:tr>
        <w:trPr>
          <w:trHeight w:val="7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дамытуға аудандар (облыстық маңызы бар қалалар) бюджеттеріне берілетін нысаналы даму трансферттер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933 531,0</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1 173 315,0</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бақылауы басқармасы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40 891,0</w:t>
            </w:r>
          </w:p>
        </w:tc>
      </w:tr>
      <w:tr>
        <w:trPr>
          <w:trHeight w:val="7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38 101,0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2 790,0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963 398,0</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41 063,0</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857 335,0</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65 000,0</w:t>
            </w:r>
          </w:p>
        </w:tc>
      </w:tr>
      <w:tr>
        <w:trPr>
          <w:trHeight w:val="4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169 026,0</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26 548,0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1 509,0</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65 000,0</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75 969,0</w:t>
            </w:r>
          </w:p>
        </w:tc>
      </w:tr>
      <w:tr>
        <w:trPr>
          <w:trHeight w:val="5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5 687 731,0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5 687 731,0</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37 309,0</w:t>
            </w:r>
          </w:p>
        </w:tc>
      </w:tr>
      <w:tr>
        <w:trPr>
          <w:trHeight w:val="6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778 380,0</w:t>
            </w:r>
          </w:p>
        </w:tc>
      </w:tr>
      <w:tr>
        <w:trPr>
          <w:trHeight w:val="6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3 188 257,0</w:t>
            </w:r>
          </w:p>
        </w:tc>
      </w:tr>
      <w:tr>
        <w:trPr>
          <w:trHeight w:val="10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аудандық маңызы бар автомобиль жолдарын (қала көшелерін) күрделі және орташа жөндеуден өткізуге берілетін ағымдағы нысаналы трансферттер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536 300,0</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3 825,0</w:t>
            </w:r>
          </w:p>
        </w:tc>
      </w:tr>
      <w:tr>
        <w:trPr>
          <w:trHeight w:val="6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1 083 500,0</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60 160,0</w:t>
            </w:r>
          </w:p>
        </w:tc>
      </w:tr>
      <w:tr>
        <w:trPr>
          <w:trHeight w:val="4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1 631 799,4</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2 808,0</w:t>
            </w:r>
          </w:p>
        </w:tc>
      </w:tr>
      <w:tr>
        <w:trPr>
          <w:trHeight w:val="15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аудандардың (облыстық маңызы бар қалалар) бюджеттеріне «Бизнестің жол картасы - 2020» бағдарламасы шеңберінде жеке кәсіпкерлікті қолдауға берілетін нысаналы ағымдағы трансферттер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2 808,0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176 742,0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176 742,0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35 000,0</w:t>
            </w:r>
          </w:p>
        </w:tc>
      </w:tr>
      <w:tr>
        <w:trPr>
          <w:trHeight w:val="14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35 000,0</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699 828,0</w:t>
            </w:r>
          </w:p>
        </w:tc>
      </w:tr>
      <w:tr>
        <w:trPr>
          <w:trHeight w:val="7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81 733,0</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16 900</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проценттік ставкаларды субсидиялау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392 197,0</w:t>
            </w:r>
          </w:p>
        </w:tc>
      </w:tr>
      <w:tr>
        <w:trPr>
          <w:trHeight w:val="8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83 946,0</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2020 жылға дейінгі жол картасы» бағдарламасы шеңберінде бизнес жүргізуді сервистік қолдау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125 052,0</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242 301,4</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242 301,4</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475 120,0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475 120,0</w:t>
            </w:r>
          </w:p>
        </w:tc>
      </w:tr>
      <w:tr>
        <w:trPr>
          <w:trHeight w:val="4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20 319 492,1</w:t>
            </w:r>
          </w:p>
        </w:tc>
      </w:tr>
      <w:tr>
        <w:trPr>
          <w:trHeight w:val="4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20 319 492,1</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18 911 995,0</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1 402 981,1</w:t>
            </w:r>
          </w:p>
        </w:tc>
      </w:tr>
      <w:tr>
        <w:trPr>
          <w:trHeight w:val="12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деңгейінен жоғарғы деңгейлерге беруге байланысты жоғары тұрған бюджеттерге берілетін ағымдағы нысаналы трансферттер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4 516,0</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несие беру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583 040,0</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несиелер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1 322 342,0</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714 600,0</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714 600,0</w:t>
            </w:r>
          </w:p>
        </w:tc>
      </w:tr>
      <w:tr>
        <w:trPr>
          <w:trHeight w:val="7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салуға және (немесе) сатып алуға кредит беру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714 600,0</w:t>
            </w:r>
          </w:p>
        </w:tc>
      </w:tr>
      <w:tr>
        <w:trPr>
          <w:trHeight w:val="7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431 742,0</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431 742,0</w:t>
            </w:r>
          </w:p>
        </w:tc>
      </w:tr>
      <w:tr>
        <w:trPr>
          <w:trHeight w:val="10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431 742,0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176 000,0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176 000,0</w:t>
            </w:r>
          </w:p>
        </w:tc>
      </w:tr>
      <w:tr>
        <w:trPr>
          <w:trHeight w:val="7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ауылдағы кәсіпкерліктің дамуына ықпал ету үшін бюджеттік кредиттер беру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76 000,0</w:t>
            </w:r>
          </w:p>
        </w:tc>
      </w:tr>
      <w:tr>
        <w:trPr>
          <w:trHeight w:val="7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инвестициялық саясатты іске асыру үшін «Даму» кәсіпкерлікті дамыту қоры» АҚ несиелеу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739 302,0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739 302,0</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739 302,0</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739 302,0</w:t>
            </w:r>
          </w:p>
        </w:tc>
      </w:tr>
      <w:tr>
        <w:trPr>
          <w:trHeight w:val="5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3 390,0</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сатып алу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4 390,0</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4 390,0</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4 390,0</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4 390,0</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-2 667 416,1</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2 667 416,1</w:t>
            </w:r>
          </w:p>
        </w:tc>
      </w:tr>
    </w:tbl>
    <w:bookmarkStart w:name="z5" w:id="2"/>
    <w:p>
      <w:pPr>
        <w:spacing w:after="0"/>
        <w:ind w:left="0"/>
        <w:jc w:val="both"/>
      </w:pPr>
      <w:r>
        <w:rPr>
          <w:rFonts w:ascii="Times New Roman"/>
          <w:b w:val="false"/>
          <w:i w:val="false"/>
          <w:color w:val="000000"/>
          <w:sz w:val="28"/>
        </w:rPr>
        <w:t>
Ақмола облыстық мәслихатының</w:t>
      </w:r>
      <w:r>
        <w:br/>
      </w:r>
      <w:r>
        <w:rPr>
          <w:rFonts w:ascii="Times New Roman"/>
          <w:b w:val="false"/>
          <w:i w:val="false"/>
          <w:color w:val="000000"/>
          <w:sz w:val="28"/>
        </w:rPr>
        <w:t xml:space="preserve">
2011 жылғы 15 наурыздағы  </w:t>
      </w:r>
      <w:r>
        <w:br/>
      </w:r>
      <w:r>
        <w:rPr>
          <w:rFonts w:ascii="Times New Roman"/>
          <w:b w:val="false"/>
          <w:i w:val="false"/>
          <w:color w:val="000000"/>
          <w:sz w:val="28"/>
        </w:rPr>
        <w:t>
№ 4С-31-2 шешіміне 2 қосымша</w:t>
      </w:r>
    </w:p>
    <w:bookmarkEnd w:id="2"/>
    <w:p>
      <w:pPr>
        <w:spacing w:after="0"/>
        <w:ind w:left="0"/>
        <w:jc w:val="left"/>
      </w:pPr>
      <w:r>
        <w:rPr>
          <w:rFonts w:ascii="Times New Roman"/>
          <w:b/>
          <w:i w:val="false"/>
          <w:color w:val="000000"/>
        </w:rPr>
        <w:t xml:space="preserve"> 2011 жылға арналған республикалық бюджеттен берілетін</w:t>
      </w:r>
      <w:r>
        <w:br/>
      </w:r>
      <w:r>
        <w:rPr>
          <w:rFonts w:ascii="Times New Roman"/>
          <w:b/>
          <w:i w:val="false"/>
          <w:color w:val="000000"/>
        </w:rPr>
        <w:t>
нысаналы трансферттер мен кредиттер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73"/>
        <w:gridCol w:w="2593"/>
      </w:tblGrid>
      <w:tr>
        <w:trPr>
          <w:trHeight w:val="495" w:hRule="atLeast"/>
        </w:trPr>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10" w:hRule="atLeast"/>
        </w:trPr>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35 012 662,0</w:t>
            </w:r>
          </w:p>
        </w:tc>
      </w:tr>
      <w:tr>
        <w:trPr>
          <w:trHeight w:val="285" w:hRule="atLeast"/>
        </w:trPr>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12 670 337,0</w:t>
            </w:r>
          </w:p>
        </w:tc>
      </w:tr>
      <w:tr>
        <w:trPr>
          <w:trHeight w:val="285" w:hRule="atLeast"/>
        </w:trPr>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3 988 082,0</w:t>
            </w:r>
          </w:p>
        </w:tc>
      </w:tr>
      <w:tr>
        <w:trPr>
          <w:trHeight w:val="270" w:hRule="atLeast"/>
        </w:trPr>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іс-шараларды жүргізуге</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194 385,0</w:t>
            </w:r>
          </w:p>
        </w:tc>
      </w:tr>
      <w:tr>
        <w:trPr>
          <w:trHeight w:val="270" w:hRule="atLeast"/>
        </w:trPr>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қолдауға</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415 371,0</w:t>
            </w:r>
          </w:p>
        </w:tc>
      </w:tr>
      <w:tr>
        <w:trPr>
          <w:trHeight w:val="255" w:hRule="atLeast"/>
        </w:trPr>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қолдауға</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1 514 966,0</w:t>
            </w:r>
          </w:p>
        </w:tc>
      </w:tr>
      <w:tr>
        <w:trPr>
          <w:trHeight w:val="465" w:hRule="atLeast"/>
        </w:trPr>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субсидиялауға</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1 193 939,0</w:t>
            </w:r>
          </w:p>
        </w:tc>
      </w:tr>
      <w:tr>
        <w:trPr>
          <w:trHeight w:val="465" w:hRule="atLeast"/>
        </w:trPr>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 балық шаруашылығының өнімділігі мен сапасын арттыруды субсидиялауға</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19 314,0</w:t>
            </w:r>
          </w:p>
        </w:tc>
      </w:tr>
      <w:tr>
        <w:trPr>
          <w:trHeight w:val="780" w:hRule="atLeast"/>
        </w:trPr>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көздері болып табылатын аса  маңызды топтық және оқшау сумен жабдықтау жүйелерінен ауыз су беру жөніндегі қызметтердің құнын субсидиялауға</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555 969,0</w:t>
            </w:r>
          </w:p>
        </w:tc>
      </w:tr>
      <w:tr>
        <w:trPr>
          <w:trHeight w:val="495" w:hRule="atLeast"/>
        </w:trPr>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малдарын бірдейлендіруді ұйымдастыру мен жүргізуге</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94 138,0</w:t>
            </w:r>
          </w:p>
        </w:tc>
      </w:tr>
      <w:tr>
        <w:trPr>
          <w:trHeight w:val="345" w:hRule="atLeast"/>
        </w:trPr>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бюджеттiк жоспарлау басқармасы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69 870,0</w:t>
            </w:r>
          </w:p>
        </w:tc>
      </w:tr>
      <w:tr>
        <w:trPr>
          <w:trHeight w:val="615" w:hRule="atLeast"/>
        </w:trPr>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елдi мекендердiң әлеуметтiк сала мамандарын әлеуметтiк қолдау шараларын iске асыруға</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69 870,0</w:t>
            </w:r>
          </w:p>
        </w:tc>
      </w:tr>
      <w:tr>
        <w:trPr>
          <w:trHeight w:val="495" w:hRule="atLeast"/>
        </w:trPr>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2 250 679,0</w:t>
            </w:r>
          </w:p>
        </w:tc>
      </w:tr>
      <w:tr>
        <w:trPr>
          <w:trHeight w:val="540" w:hRule="atLeast"/>
        </w:trPr>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аудандық маңызы бар автомобиль жолдарын күрделі және орташа жөндеуге</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2 250 679,0</w:t>
            </w:r>
          </w:p>
        </w:tc>
      </w:tr>
      <w:tr>
        <w:trPr>
          <w:trHeight w:val="255" w:hRule="atLeast"/>
        </w:trPr>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бiлiм беру басқармасы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1 818 767</w:t>
            </w:r>
          </w:p>
        </w:tc>
      </w:tr>
      <w:tr>
        <w:trPr>
          <w:trHeight w:val="540" w:hRule="atLeast"/>
        </w:trPr>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464 587,0</w:t>
            </w:r>
          </w:p>
        </w:tc>
      </w:tr>
      <w:tr>
        <w:trPr>
          <w:trHeight w:val="780" w:hRule="atLeast"/>
        </w:trPr>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және жалпы орта білім беретін мемлекеттік мекемелердегі физика, химия, биология кабинеттерін оқу жабдығымен жарақтандыруға</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122 910,0</w:t>
            </w:r>
          </w:p>
        </w:tc>
      </w:tr>
      <w:tr>
        <w:trPr>
          <w:trHeight w:val="705" w:hRule="atLeast"/>
        </w:trPr>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беретін мемлекеттік мекемелерде лингафондық және мультимедиалық кабинеттер құруға</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149 607,0</w:t>
            </w:r>
          </w:p>
        </w:tc>
      </w:tr>
      <w:tr>
        <w:trPr>
          <w:trHeight w:val="600" w:hRule="atLeast"/>
        </w:trPr>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оқитын мүгедек балаларды жабдықтармен, бағдарламалық қамтыммен қамтамасыз етуге</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42 105,0</w:t>
            </w:r>
          </w:p>
        </w:tc>
      </w:tr>
      <w:tr>
        <w:trPr>
          <w:trHeight w:val="810" w:hRule="atLeast"/>
        </w:trPr>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сәбиді (жетім балаларды) және ата-анасының қамқорлығынсыз қалған сәбиді (балаларды) асырап бағу үшін қамқоршыларға (қорғаншыларға) ай сайын ақша қаражаттарын төлеуге</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279 568,0</w:t>
            </w:r>
          </w:p>
        </w:tc>
      </w:tr>
      <w:tr>
        <w:trPr>
          <w:trHeight w:val="810" w:hRule="atLeast"/>
        </w:trPr>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оқу орындарындағы оқу-өндірістік шеберханаларды, зертханаларды жаңарту мен қайта жабдықтауға</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50 000,0</w:t>
            </w:r>
          </w:p>
        </w:tc>
      </w:tr>
      <w:tr>
        <w:trPr>
          <w:trHeight w:val="495" w:hRule="atLeast"/>
        </w:trPr>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 кадрлардың біліктілігін арттыру үшін оқу жабдығын сатып алуға</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28 000,0</w:t>
            </w:r>
          </w:p>
        </w:tc>
      </w:tr>
      <w:tr>
        <w:trPr>
          <w:trHeight w:val="525" w:hRule="atLeast"/>
        </w:trPr>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қолдауға</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білім беру ұйымдары тәрбиешілеріне біліктілік санаты үшін қосымша ақының мөлшерін арттыруға</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246 125,0</w:t>
            </w:r>
          </w:p>
        </w:tc>
      </w:tr>
      <w:tr>
        <w:trPr>
          <w:trHeight w:val="540" w:hRule="atLeast"/>
        </w:trPr>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оқытуды ұйымдастыру үшін техникалық және кәсіптік білім беретін ұйымдардың өндірістік оқыту шеберлеріне қосымша ақыны белгілеуге</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28 244,0</w:t>
            </w:r>
          </w:p>
        </w:tc>
      </w:tr>
      <w:tr>
        <w:trPr>
          <w:trHeight w:val="525" w:hRule="atLeast"/>
        </w:trPr>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бағдарламасын іске асыру шеңберінде кадрлардың біліктілігін арттыру, даярлау және қайта даярлау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407 621,0</w:t>
            </w:r>
          </w:p>
        </w:tc>
      </w:tr>
      <w:tr>
        <w:trPr>
          <w:trHeight w:val="330" w:hRule="atLeast"/>
        </w:trPr>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3 088 189,0</w:t>
            </w:r>
          </w:p>
        </w:tc>
      </w:tr>
      <w:tr>
        <w:trPr>
          <w:trHeight w:val="480" w:hRule="atLeast"/>
        </w:trPr>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Тегін медициналық көмектің кепілдік берілген көлемін  қамтамасыз етуге және кеңейтуге</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1 212 629,0</w:t>
            </w:r>
          </w:p>
        </w:tc>
      </w:tr>
      <w:tr>
        <w:trPr>
          <w:trHeight w:val="465" w:hRule="atLeast"/>
        </w:trPr>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Дәрiлiк заттарды, вакциналарды және басқа да иммундық-биологиялық препараттарды сатып алуға</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1 050 314,0</w:t>
            </w:r>
          </w:p>
        </w:tc>
      </w:tr>
      <w:tr>
        <w:trPr>
          <w:trHeight w:val="465" w:hRule="atLeast"/>
        </w:trPr>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медициналық денсаулық сақтау ұйымдарын материалдық-техникалық жарақтандыруға</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825 246,0</w:t>
            </w:r>
          </w:p>
        </w:tc>
      </w:tr>
      <w:tr>
        <w:trPr>
          <w:trHeight w:val="330" w:hRule="atLeast"/>
        </w:trPr>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iшкi iстер органы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45 589,0</w:t>
            </w:r>
          </w:p>
        </w:tc>
      </w:tr>
      <w:tr>
        <w:trPr>
          <w:trHeight w:val="465" w:hRule="atLeast"/>
        </w:trPr>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маңызы бар іс-шараларды өткізу кезінде қоғамдық тәртiптi сақтауды қамтамасыз етуге</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28 971,0</w:t>
            </w:r>
          </w:p>
        </w:tc>
      </w:tr>
      <w:tr>
        <w:trPr>
          <w:trHeight w:val="240" w:hRule="atLeast"/>
        </w:trPr>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 операциясын жүргізуге</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2 719,0</w:t>
            </w:r>
          </w:p>
        </w:tc>
      </w:tr>
      <w:tr>
        <w:trPr>
          <w:trHeight w:val="720" w:hRule="atLeast"/>
        </w:trPr>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Көші-қон полициясының қосымша штат санын ұстауға, материалдық-техникалық жарақтандыруға, оралмандарды құжаттандыруға</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11 500,0</w:t>
            </w:r>
          </w:p>
        </w:tc>
      </w:tr>
      <w:tr>
        <w:trPr>
          <w:trHeight w:val="750" w:hRule="atLeast"/>
        </w:trPr>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Оралмандарды уақытша орналастыру орталығын және Оралмандарды бейімдеу мен біріктіру орталығын ұстауға және материалдық-техникалық жарақтандыруға</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2 399,0</w:t>
            </w:r>
          </w:p>
        </w:tc>
      </w:tr>
      <w:tr>
        <w:trPr>
          <w:trHeight w:val="465" w:hRule="atLeast"/>
        </w:trPr>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481 034,0</w:t>
            </w:r>
          </w:p>
        </w:tc>
      </w:tr>
      <w:tr>
        <w:trPr>
          <w:trHeight w:val="555" w:hRule="atLeast"/>
        </w:trPr>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 Щучинск» учаскесінде «Астана – Щучинск» автомобиль жолының бойында орман екпе ағаштарын отырғызу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481 034,0</w:t>
            </w:r>
          </w:p>
        </w:tc>
      </w:tr>
      <w:tr>
        <w:trPr>
          <w:trHeight w:val="285" w:hRule="atLeast"/>
        </w:trPr>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300 971,0</w:t>
            </w:r>
          </w:p>
        </w:tc>
      </w:tr>
      <w:tr>
        <w:trPr>
          <w:trHeight w:val="330" w:hRule="atLeast"/>
        </w:trPr>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әлеуметтік қызметтер стандарттарын енгізуге</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75 655,0</w:t>
            </w:r>
          </w:p>
        </w:tc>
      </w:tr>
      <w:tr>
        <w:trPr>
          <w:trHeight w:val="450" w:hRule="atLeast"/>
        </w:trPr>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секторда мемлекеттік әлеуметтік тапсырысты орналастыруға</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43 036,0</w:t>
            </w:r>
          </w:p>
        </w:tc>
      </w:tr>
      <w:tr>
        <w:trPr>
          <w:trHeight w:val="450" w:hRule="atLeast"/>
        </w:trPr>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Медициналық-әлеуметтік мекемелерде күндіз емделу бөлімшелері желісін дамытуға</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6 481,0</w:t>
            </w:r>
          </w:p>
        </w:tc>
      </w:tr>
      <w:tr>
        <w:trPr>
          <w:trHeight w:val="450" w:hRule="atLeast"/>
        </w:trPr>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қолдауға</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2 808,0</w:t>
            </w:r>
          </w:p>
        </w:tc>
      </w:tr>
      <w:tr>
        <w:trPr>
          <w:trHeight w:val="450" w:hRule="atLeast"/>
        </w:trPr>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іс-шараларын іске асыруға, оның iшiнде:</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172 991,0</w:t>
            </w:r>
          </w:p>
        </w:tc>
      </w:tr>
      <w:tr>
        <w:trPr>
          <w:trHeight w:val="240" w:hRule="atLeast"/>
        </w:trPr>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 ішінара субсидиялауға</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22 880,0</w:t>
            </w:r>
          </w:p>
        </w:tc>
      </w:tr>
      <w:tr>
        <w:trPr>
          <w:trHeight w:val="240" w:hRule="atLeast"/>
        </w:trPr>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қоныс аударуға субсидиялар беруге</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5 610,0</w:t>
            </w:r>
          </w:p>
        </w:tc>
      </w:tr>
      <w:tr>
        <w:trPr>
          <w:trHeight w:val="240" w:hRule="atLeast"/>
        </w:trPr>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 құруға</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144 501,0</w:t>
            </w:r>
          </w:p>
        </w:tc>
      </w:tr>
      <w:tr>
        <w:trPr>
          <w:trHeight w:val="240" w:hRule="atLeast"/>
        </w:trPr>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627 156,0</w:t>
            </w:r>
          </w:p>
        </w:tc>
      </w:tr>
      <w:tr>
        <w:trPr>
          <w:trHeight w:val="540" w:hRule="atLeast"/>
        </w:trPr>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қолдауға</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618 095,0</w:t>
            </w:r>
          </w:p>
        </w:tc>
      </w:tr>
      <w:tr>
        <w:trPr>
          <w:trHeight w:val="480" w:hRule="atLeast"/>
        </w:trPr>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іс-шараларын іске асыруға, оның iшiнде:</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9 061,0</w:t>
            </w:r>
          </w:p>
        </w:tc>
      </w:tr>
      <w:tr>
        <w:trPr>
          <w:trHeight w:val="240" w:hRule="atLeast"/>
        </w:trPr>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кәсіпкерлікке үйретуге</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9 061,0</w:t>
            </w:r>
          </w:p>
        </w:tc>
      </w:tr>
      <w:tr>
        <w:trPr>
          <w:trHeight w:val="240" w:hRule="atLeast"/>
        </w:trPr>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Дамыту нысаналы трансферттер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21 119 983</w:t>
            </w:r>
          </w:p>
        </w:tc>
      </w:tr>
      <w:tr>
        <w:trPr>
          <w:trHeight w:val="240" w:hRule="atLeast"/>
        </w:trPr>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9 584 124,0</w:t>
            </w:r>
          </w:p>
        </w:tc>
      </w:tr>
      <w:tr>
        <w:trPr>
          <w:trHeight w:val="240" w:hRule="atLeast"/>
        </w:trPr>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ішкі істер бөлімдерінің ғимараттарын салуға</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320 799,0</w:t>
            </w:r>
          </w:p>
        </w:tc>
      </w:tr>
      <w:tr>
        <w:trPr>
          <w:trHeight w:val="240" w:hRule="atLeast"/>
        </w:trPr>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 реконструкциялауға</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3 680 736,0</w:t>
            </w:r>
          </w:p>
        </w:tc>
      </w:tr>
      <w:tr>
        <w:trPr>
          <w:trHeight w:val="240" w:hRule="atLeast"/>
        </w:trPr>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салуға және реконструкциялауға</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253 858,0</w:t>
            </w:r>
          </w:p>
        </w:tc>
      </w:tr>
      <w:tr>
        <w:trPr>
          <w:trHeight w:val="240" w:hRule="atLeast"/>
        </w:trPr>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933 531,0</w:t>
            </w:r>
          </w:p>
        </w:tc>
      </w:tr>
      <w:tr>
        <w:trPr>
          <w:trHeight w:val="600" w:hRule="atLeast"/>
        </w:trPr>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дамытуға, жайластыруға және (немесе) сатып алуға</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3 395 000,0</w:t>
            </w:r>
          </w:p>
        </w:tc>
      </w:tr>
      <w:tr>
        <w:trPr>
          <w:trHeight w:val="540" w:hRule="atLeast"/>
        </w:trPr>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салуға және (немесе) сатып алуға</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586 000,0</w:t>
            </w:r>
          </w:p>
        </w:tc>
      </w:tr>
      <w:tr>
        <w:trPr>
          <w:trHeight w:val="570" w:hRule="atLeast"/>
        </w:trPr>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инженерлік-коммуникациялық инфрақұрылымды дамытуға</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174 200,0</w:t>
            </w:r>
          </w:p>
        </w:tc>
      </w:tr>
      <w:tr>
        <w:trPr>
          <w:trHeight w:val="540" w:hRule="atLeast"/>
        </w:trPr>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дамытуға</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240 000,0</w:t>
            </w:r>
          </w:p>
        </w:tc>
      </w:tr>
      <w:tr>
        <w:trPr>
          <w:trHeight w:val="360" w:hRule="atLeast"/>
        </w:trPr>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10 775 479,0</w:t>
            </w:r>
          </w:p>
        </w:tc>
      </w:tr>
      <w:tr>
        <w:trPr>
          <w:trHeight w:val="240" w:hRule="atLeast"/>
        </w:trPr>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дамытуға</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835 968,0</w:t>
            </w:r>
          </w:p>
        </w:tc>
      </w:tr>
      <w:tr>
        <w:trPr>
          <w:trHeight w:val="240" w:hRule="atLeast"/>
        </w:trPr>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 жүйесін дамытуға</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2 592 240,0</w:t>
            </w:r>
          </w:p>
        </w:tc>
      </w:tr>
      <w:tr>
        <w:trPr>
          <w:trHeight w:val="240" w:hRule="atLeast"/>
        </w:trPr>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6 372 151,0</w:t>
            </w:r>
          </w:p>
        </w:tc>
      </w:tr>
      <w:tr>
        <w:trPr>
          <w:trHeight w:val="240" w:hRule="atLeast"/>
        </w:trPr>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тасымалдау жүйесін дамытуға</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500 000,0</w:t>
            </w:r>
          </w:p>
        </w:tc>
      </w:tr>
      <w:tr>
        <w:trPr>
          <w:trHeight w:val="525" w:hRule="atLeast"/>
        </w:trPr>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дамытуға</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475 120,0</w:t>
            </w:r>
          </w:p>
        </w:tc>
      </w:tr>
      <w:tr>
        <w:trPr>
          <w:trHeight w:val="540" w:hRule="atLeast"/>
        </w:trPr>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760 380,0</w:t>
            </w:r>
          </w:p>
        </w:tc>
      </w:tr>
      <w:tr>
        <w:trPr>
          <w:trHeight w:val="315" w:hRule="atLeast"/>
        </w:trPr>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 инфрақұрылымды дамытуға</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760 380,0</w:t>
            </w:r>
          </w:p>
        </w:tc>
      </w:tr>
      <w:tr>
        <w:trPr>
          <w:trHeight w:val="240" w:hRule="atLeast"/>
        </w:trPr>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1 222 342</w:t>
            </w:r>
          </w:p>
        </w:tc>
      </w:tr>
      <w:tr>
        <w:trPr>
          <w:trHeight w:val="240" w:hRule="atLeast"/>
        </w:trPr>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714 600,0</w:t>
            </w:r>
          </w:p>
        </w:tc>
      </w:tr>
      <w:tr>
        <w:trPr>
          <w:trHeight w:val="495" w:hRule="atLeast"/>
        </w:trPr>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салуға және (немесе) сатып алуға кредит беру, оның iшiнде:</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714 600,0</w:t>
            </w:r>
          </w:p>
        </w:tc>
      </w:tr>
      <w:tr>
        <w:trPr>
          <w:trHeight w:val="240" w:hRule="atLeast"/>
        </w:trPr>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210 700,0</w:t>
            </w:r>
          </w:p>
        </w:tc>
      </w:tr>
      <w:tr>
        <w:trPr>
          <w:trHeight w:val="285" w:hRule="atLeast"/>
        </w:trPr>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бюджеттiк жоспарлау басқармасы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431 742,0</w:t>
            </w:r>
          </w:p>
        </w:tc>
      </w:tr>
      <w:tr>
        <w:trPr>
          <w:trHeight w:val="780" w:hRule="atLeast"/>
        </w:trPr>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431 742,0</w:t>
            </w:r>
          </w:p>
        </w:tc>
      </w:tr>
      <w:tr>
        <w:trPr>
          <w:trHeight w:val="300" w:hRule="atLeast"/>
        </w:trPr>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76 000</w:t>
            </w:r>
          </w:p>
        </w:tc>
      </w:tr>
      <w:tr>
        <w:trPr>
          <w:trHeight w:val="540" w:hRule="atLeast"/>
        </w:trPr>
        <w:tc>
          <w:tcPr>
            <w:tcW w:w="9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ауылда кәсіпкерліктің дамуына ықпал етуге</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76 000,0</w:t>
            </w:r>
          </w:p>
        </w:tc>
      </w:tr>
    </w:tbl>
    <w:bookmarkStart w:name="z6" w:id="3"/>
    <w:p>
      <w:pPr>
        <w:spacing w:after="0"/>
        <w:ind w:left="0"/>
        <w:jc w:val="both"/>
      </w:pPr>
      <w:r>
        <w:rPr>
          <w:rFonts w:ascii="Times New Roman"/>
          <w:b w:val="false"/>
          <w:i w:val="false"/>
          <w:color w:val="000000"/>
          <w:sz w:val="28"/>
        </w:rPr>
        <w:t>
Ақмола облыстық мәслихатының</w:t>
      </w:r>
      <w:r>
        <w:br/>
      </w:r>
      <w:r>
        <w:rPr>
          <w:rFonts w:ascii="Times New Roman"/>
          <w:b w:val="false"/>
          <w:i w:val="false"/>
          <w:color w:val="000000"/>
          <w:sz w:val="28"/>
        </w:rPr>
        <w:t>
2011 жылғы 15 наурыздағы</w:t>
      </w:r>
      <w:r>
        <w:br/>
      </w:r>
      <w:r>
        <w:rPr>
          <w:rFonts w:ascii="Times New Roman"/>
          <w:b w:val="false"/>
          <w:i w:val="false"/>
          <w:color w:val="000000"/>
          <w:sz w:val="28"/>
        </w:rPr>
        <w:t>
№ 4С-31-2 шешіміне 3 қосымша</w:t>
      </w:r>
    </w:p>
    <w:bookmarkEnd w:id="3"/>
    <w:p>
      <w:pPr>
        <w:spacing w:after="0"/>
        <w:ind w:left="0"/>
        <w:jc w:val="left"/>
      </w:pPr>
      <w:r>
        <w:rPr>
          <w:rFonts w:ascii="Times New Roman"/>
          <w:b/>
          <w:i w:val="false"/>
          <w:color w:val="000000"/>
        </w:rPr>
        <w:t xml:space="preserve"> 2011 жылға арналған аудандар (облыстық маңызы бар қалалар) бюджеттерiне нысаналы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53"/>
        <w:gridCol w:w="2573"/>
      </w:tblGrid>
      <w:tr>
        <w:trPr>
          <w:trHeight w:val="495" w:hRule="atLeast"/>
        </w:trPr>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25" w:hRule="atLeast"/>
        </w:trPr>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5 160 207,8</w:t>
            </w:r>
          </w:p>
        </w:tc>
      </w:tr>
      <w:tr>
        <w:trPr>
          <w:trHeight w:val="285" w:hRule="atLeast"/>
        </w:trPr>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3 243 149,8</w:t>
            </w:r>
          </w:p>
        </w:tc>
      </w:tr>
      <w:tr>
        <w:trPr>
          <w:trHeight w:val="495" w:hRule="atLeast"/>
        </w:trPr>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бiлiм беру басқармасы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783 769,8</w:t>
            </w:r>
          </w:p>
        </w:tc>
      </w:tr>
      <w:tr>
        <w:trPr>
          <w:trHeight w:val="285" w:hRule="atLeast"/>
        </w:trPr>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нысандарының күрделi жөндеуіне</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653 196,0</w:t>
            </w:r>
          </w:p>
        </w:tc>
      </w:tr>
      <w:tr>
        <w:trPr>
          <w:trHeight w:val="285" w:hRule="atLeast"/>
        </w:trPr>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Шаңғы спортының дамуына</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10 800,0</w:t>
            </w:r>
          </w:p>
        </w:tc>
      </w:tr>
      <w:tr>
        <w:trPr>
          <w:trHeight w:val="480" w:hRule="atLeast"/>
        </w:trPr>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11 403,3</w:t>
            </w:r>
          </w:p>
        </w:tc>
      </w:tr>
      <w:tr>
        <w:trPr>
          <w:trHeight w:val="270" w:hRule="atLeast"/>
        </w:trPr>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білім беру объектілерін ұстауға</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108 370,5</w:t>
            </w:r>
          </w:p>
        </w:tc>
      </w:tr>
      <w:tr>
        <w:trPr>
          <w:trHeight w:val="480" w:hRule="atLeast"/>
        </w:trPr>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47 250,0</w:t>
            </w:r>
          </w:p>
        </w:tc>
      </w:tr>
      <w:tr>
        <w:trPr>
          <w:trHeight w:val="705" w:hRule="atLeast"/>
        </w:trPr>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соғысына қатысқандарға және мүгедектерiне коммуналдық қызметтер көрсетуге арналған шығыстарды төлеу үшiн әлеуметтiк көмек көрсетуге</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28 894,0</w:t>
            </w:r>
          </w:p>
        </w:tc>
      </w:tr>
      <w:tr>
        <w:trPr>
          <w:trHeight w:val="960" w:hRule="atLeast"/>
        </w:trPr>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аз қамтылған отбасыларының колледждерде оқитын студенттерiнің және Ақмола облысының селолық жерлердегi көп балалы отбасыларының оқу ақысын төлеуге</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18 356,0</w:t>
            </w:r>
          </w:p>
        </w:tc>
      </w:tr>
      <w:tr>
        <w:trPr>
          <w:trHeight w:val="285" w:hRule="atLeast"/>
        </w:trPr>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857 335,0</w:t>
            </w:r>
          </w:p>
        </w:tc>
      </w:tr>
      <w:tr>
        <w:trPr>
          <w:trHeight w:val="315" w:hRule="atLeast"/>
        </w:trPr>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қамтамасыз ету объектiлерiнiң күрделі жөндеуіне</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857 335,0</w:t>
            </w:r>
          </w:p>
        </w:tc>
      </w:tr>
      <w:tr>
        <w:trPr>
          <w:trHeight w:val="255" w:hRule="atLeast"/>
        </w:trPr>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73 295,0</w:t>
            </w:r>
          </w:p>
        </w:tc>
      </w:tr>
      <w:tr>
        <w:trPr>
          <w:trHeight w:val="285" w:hRule="atLeast"/>
        </w:trPr>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беру объектілерін күрделі жөндеуге</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73 295,0</w:t>
            </w:r>
          </w:p>
        </w:tc>
      </w:tr>
      <w:tr>
        <w:trPr>
          <w:trHeight w:val="285" w:hRule="atLeast"/>
        </w:trPr>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333 000,0</w:t>
            </w:r>
          </w:p>
        </w:tc>
      </w:tr>
      <w:tr>
        <w:trPr>
          <w:trHeight w:val="270" w:hRule="atLeast"/>
        </w:trPr>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 абаттандыруға</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215 000,0</w:t>
            </w:r>
          </w:p>
        </w:tc>
      </w:tr>
      <w:tr>
        <w:trPr>
          <w:trHeight w:val="465" w:hRule="atLeast"/>
        </w:trPr>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Есiл ауданы Есіл қаласының № 6 қазандығының күрделі жөндеуін аяқтауға</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20 000,0</w:t>
            </w:r>
          </w:p>
        </w:tc>
      </w:tr>
      <w:tr>
        <w:trPr>
          <w:trHeight w:val="315" w:hRule="atLeast"/>
        </w:trPr>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98 000,0</w:t>
            </w:r>
          </w:p>
        </w:tc>
      </w:tr>
      <w:tr>
        <w:trPr>
          <w:trHeight w:val="270" w:hRule="atLeast"/>
        </w:trPr>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65 000,0</w:t>
            </w:r>
          </w:p>
        </w:tc>
      </w:tr>
      <w:tr>
        <w:trPr>
          <w:trHeight w:val="480" w:hRule="atLeast"/>
        </w:trPr>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Бас жоспарларын және бөлігін жоспарлау жобаларын дайындауға және түзетуге</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65 000,0</w:t>
            </w:r>
          </w:p>
        </w:tc>
      </w:tr>
      <w:tr>
        <w:trPr>
          <w:trHeight w:val="465" w:hRule="atLeast"/>
        </w:trPr>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1 083 500,0</w:t>
            </w:r>
          </w:p>
        </w:tc>
      </w:tr>
      <w:tr>
        <w:trPr>
          <w:trHeight w:val="480" w:hRule="atLeast"/>
        </w:trPr>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Автожолдардың учаскелерінің жөндеуіне және жобалау сметалық құжаттамасын дайындау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1 083 500,0</w:t>
            </w:r>
          </w:p>
        </w:tc>
      </w:tr>
      <w:tr>
        <w:trPr>
          <w:trHeight w:val="240" w:hRule="atLeast"/>
        </w:trPr>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трансферттерi</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1 917 058,0</w:t>
            </w:r>
          </w:p>
        </w:tc>
      </w:tr>
      <w:tr>
        <w:trPr>
          <w:trHeight w:val="240" w:hRule="atLeast"/>
        </w:trPr>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1 331 379,0</w:t>
            </w:r>
          </w:p>
        </w:tc>
      </w:tr>
      <w:tr>
        <w:trPr>
          <w:trHeight w:val="255" w:hRule="atLeast"/>
        </w:trPr>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объектiлерiнiң құрылысына және қайта жөндеуге</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780 571,0</w:t>
            </w:r>
          </w:p>
        </w:tc>
      </w:tr>
      <w:tr>
        <w:trPr>
          <w:trHeight w:val="240" w:hRule="atLeast"/>
        </w:trPr>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қамтамасыз етуді дамытуға</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162 647,0</w:t>
            </w:r>
          </w:p>
        </w:tc>
      </w:tr>
      <w:tr>
        <w:trPr>
          <w:trHeight w:val="285" w:hRule="atLeast"/>
        </w:trPr>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объектiлерiн дамытуға</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128 390,0</w:t>
            </w:r>
          </w:p>
        </w:tc>
      </w:tr>
      <w:tr>
        <w:trPr>
          <w:trHeight w:val="285" w:hRule="atLeast"/>
        </w:trPr>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қаласындағы коммуналдық базардың құрылысына</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65 000,0</w:t>
            </w:r>
          </w:p>
        </w:tc>
      </w:tr>
      <w:tr>
        <w:trPr>
          <w:trHeight w:val="465" w:hRule="atLeast"/>
        </w:trPr>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үйлерін салуға және (немесе) сатып алуға</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154 269,0</w:t>
            </w:r>
          </w:p>
        </w:tc>
      </w:tr>
      <w:tr>
        <w:trPr>
          <w:trHeight w:val="495" w:hRule="atLeast"/>
        </w:trPr>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дамытуға, жайластыруға және (немесе) сатып алуға</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40 502,0</w:t>
            </w:r>
          </w:p>
        </w:tc>
      </w:tr>
      <w:tr>
        <w:trPr>
          <w:trHeight w:val="465" w:hRule="atLeast"/>
        </w:trPr>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көлiгi және автомобильдер жолдары басқармасы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60 160,0</w:t>
            </w:r>
          </w:p>
        </w:tc>
      </w:tr>
      <w:tr>
        <w:trPr>
          <w:trHeight w:val="285" w:hRule="atLeast"/>
        </w:trPr>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 инфрақұрылымды дамытуға</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60 160,0</w:t>
            </w:r>
          </w:p>
        </w:tc>
      </w:tr>
      <w:tr>
        <w:trPr>
          <w:trHeight w:val="285" w:hRule="atLeast"/>
        </w:trPr>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449 550,0</w:t>
            </w:r>
          </w:p>
        </w:tc>
      </w:tr>
      <w:tr>
        <w:trPr>
          <w:trHeight w:val="240" w:hRule="atLeast"/>
        </w:trPr>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дамытуға</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157 400,0</w:t>
            </w:r>
          </w:p>
        </w:tc>
      </w:tr>
      <w:tr>
        <w:trPr>
          <w:trHeight w:val="255" w:hRule="atLeast"/>
        </w:trPr>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ұлғайтуға</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292 150,0</w:t>
            </w:r>
          </w:p>
        </w:tc>
      </w:tr>
      <w:tr>
        <w:trPr>
          <w:trHeight w:val="285" w:hRule="atLeast"/>
        </w:trPr>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75 969,0</w:t>
            </w:r>
          </w:p>
        </w:tc>
      </w:tr>
      <w:tr>
        <w:trPr>
          <w:trHeight w:val="705" w:hRule="atLeast"/>
        </w:trPr>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мемлекеттiк қала құрылысы кадастрының автоматтандырылған ақпараттық-графикалық жүйесiн құруға</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75 969,0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