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2357" w14:textId="f3f2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7 желтоқсандағы № 518/75-IV шешімі. Астана қаласының Әділет департаментінде 2011 жылғы 30 желтоқсанда нормативтік құқықтық кесімдерді Мемлекеттік тіркеудің тізіліміне № 708 болып енгізілді. Күші жойылды - Астана қаласы мәслихатының 2013 жылғы 30 мамырдағы № 139/16-V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30.05.2013 </w:t>
      </w:r>
      <w:r>
        <w:rPr>
          <w:rFonts w:ascii="Times New Roman"/>
          <w:b w:val="false"/>
          <w:i w:val="false"/>
          <w:color w:val="ff0000"/>
          <w:sz w:val="28"/>
        </w:rPr>
        <w:t>№  139/16-V</w:t>
      </w:r>
      <w:r>
        <w:rPr>
          <w:rFonts w:ascii="Times New Roman"/>
          <w:b w:val="false"/>
          <w:i w:val="false"/>
          <w:color w:val="ff0000"/>
          <w:sz w:val="28"/>
        </w:rPr>
        <w:t>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2012-2014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арналған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294 873 345,0 мың теңге, оның ішінде:</w:t>
      </w:r>
      <w:r>
        <w:br/>
      </w:r>
      <w:r>
        <w:rPr>
          <w:rFonts w:ascii="Times New Roman"/>
          <w:b w:val="false"/>
          <w:i w:val="false"/>
          <w:color w:val="000000"/>
          <w:sz w:val="28"/>
        </w:rPr>
        <w:t>
      салықтық түсімдер бойынша – 93 450 304,0 мың теңге;</w:t>
      </w:r>
      <w:r>
        <w:br/>
      </w:r>
      <w:r>
        <w:rPr>
          <w:rFonts w:ascii="Times New Roman"/>
          <w:b w:val="false"/>
          <w:i w:val="false"/>
          <w:color w:val="000000"/>
          <w:sz w:val="28"/>
        </w:rPr>
        <w:t>
      салықтық емес түсімдер бойынша – 4 841 120,0 мың теңге;</w:t>
      </w:r>
      <w:r>
        <w:br/>
      </w:r>
      <w:r>
        <w:rPr>
          <w:rFonts w:ascii="Times New Roman"/>
          <w:b w:val="false"/>
          <w:i w:val="false"/>
          <w:color w:val="000000"/>
          <w:sz w:val="28"/>
        </w:rPr>
        <w:t>
      негізгі капиталды сатудан түскен түсімдер бойынша – 10 275 302,0 мың теңге;</w:t>
      </w:r>
      <w:r>
        <w:br/>
      </w:r>
      <w:r>
        <w:rPr>
          <w:rFonts w:ascii="Times New Roman"/>
          <w:b w:val="false"/>
          <w:i w:val="false"/>
          <w:color w:val="000000"/>
          <w:sz w:val="28"/>
        </w:rPr>
        <w:t>
      трансферттердің түсімдері бойынша – 186 306 619,0 мың теңге;</w:t>
      </w:r>
      <w:r>
        <w:br/>
      </w:r>
      <w:r>
        <w:rPr>
          <w:rFonts w:ascii="Times New Roman"/>
          <w:b w:val="false"/>
          <w:i w:val="false"/>
          <w:color w:val="000000"/>
          <w:sz w:val="28"/>
        </w:rPr>
        <w:t>
</w:t>
      </w:r>
      <w:r>
        <w:rPr>
          <w:rFonts w:ascii="Times New Roman"/>
          <w:b w:val="false"/>
          <w:i w:val="false"/>
          <w:color w:val="000000"/>
          <w:sz w:val="28"/>
        </w:rPr>
        <w:t>
      2) шығындар – 284 471 248,9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(-1 563 936,0) мың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1 563 936,0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жасалатын операциялар бойынша сальдо –  22 395 538,3 мың теңге, оның ішінде:</w:t>
      </w:r>
      <w:r>
        <w:br/>
      </w:r>
      <w:r>
        <w:rPr>
          <w:rFonts w:ascii="Times New Roman"/>
          <w:b w:val="false"/>
          <w:i w:val="false"/>
          <w:color w:val="000000"/>
          <w:sz w:val="28"/>
        </w:rPr>
        <w:t>
      қаржылық активтерді сатып алу – 22 395 538,3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(-10 429 506,2)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10 429 506,2 мың теңге;</w:t>
      </w:r>
      <w:r>
        <w:br/>
      </w:r>
      <w:r>
        <w:rPr>
          <w:rFonts w:ascii="Times New Roman"/>
          <w:b w:val="false"/>
          <w:i w:val="false"/>
          <w:color w:val="000000"/>
          <w:sz w:val="28"/>
        </w:rPr>
        <w:t>
</w:t>
      </w:r>
      <w:r>
        <w:rPr>
          <w:rFonts w:ascii="Times New Roman"/>
          <w:b w:val="false"/>
          <w:i w:val="false"/>
          <w:color w:val="000000"/>
          <w:sz w:val="28"/>
        </w:rPr>
        <w:t>
      7) қарыздар түсімі – 5 841 300,0 мың теңге;</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жоғары тұрған бюджет алдындағы қарызын өтеу - (-7 054 312,9) мың теңге;</w:t>
      </w:r>
      <w:r>
        <w:br/>
      </w:r>
      <w:r>
        <w:rPr>
          <w:rFonts w:ascii="Times New Roman"/>
          <w:b w:val="false"/>
          <w:i w:val="false"/>
          <w:color w:val="000000"/>
          <w:sz w:val="28"/>
        </w:rPr>
        <w:t>
</w:t>
      </w:r>
      <w:r>
        <w:rPr>
          <w:rFonts w:ascii="Times New Roman"/>
          <w:b w:val="false"/>
          <w:i w:val="false"/>
          <w:color w:val="000000"/>
          <w:sz w:val="28"/>
        </w:rPr>
        <w:t>
      9) Бюджет қаражатының пайдаланылатын қалдықтары – 11 642 519,1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Астана қаласы мәслихатының 2012.03.28 </w:t>
      </w:r>
      <w:r>
        <w:rPr>
          <w:rFonts w:ascii="Times New Roman"/>
          <w:b w:val="false"/>
          <w:i w:val="false"/>
          <w:color w:val="000000"/>
          <w:sz w:val="28"/>
        </w:rPr>
        <w:t>№ 8/2-V</w:t>
      </w:r>
      <w:r>
        <w:rPr>
          <w:rFonts w:ascii="Times New Roman"/>
          <w:b w:val="false"/>
          <w:i w:val="false"/>
          <w:color w:val="ff0000"/>
          <w:sz w:val="28"/>
        </w:rPr>
        <w:t xml:space="preserve"> (2012.01.01 бастап қолданысқа енгізіледі); 2012.08.31 </w:t>
      </w:r>
      <w:r>
        <w:rPr>
          <w:rFonts w:ascii="Times New Roman"/>
          <w:b w:val="false"/>
          <w:i w:val="false"/>
          <w:color w:val="000000"/>
          <w:sz w:val="28"/>
        </w:rPr>
        <w:t>61/8-V</w:t>
      </w:r>
      <w:r>
        <w:rPr>
          <w:rFonts w:ascii="Times New Roman"/>
          <w:b w:val="false"/>
          <w:i w:val="false"/>
          <w:color w:val="ff0000"/>
          <w:sz w:val="28"/>
        </w:rPr>
        <w:t xml:space="preserve"> (2012.01.01 бастап қолданысқа енгізіледі); 2012.11.21 </w:t>
      </w:r>
      <w:r>
        <w:rPr>
          <w:rFonts w:ascii="Times New Roman"/>
          <w:b w:val="false"/>
          <w:i w:val="false"/>
          <w:color w:val="000000"/>
          <w:sz w:val="28"/>
        </w:rPr>
        <w:t>81/10-V</w:t>
      </w:r>
      <w:r>
        <w:rPr>
          <w:rFonts w:ascii="Times New Roman"/>
          <w:b w:val="false"/>
          <w:i w:val="false"/>
          <w:color w:val="ff0000"/>
          <w:sz w:val="28"/>
        </w:rPr>
        <w:t xml:space="preserve"> (2012.01.01 бастап қолданысқа енгізіледі); 2012.12.12 </w:t>
      </w:r>
      <w:r>
        <w:rPr>
          <w:rFonts w:ascii="Times New Roman"/>
          <w:b w:val="false"/>
          <w:i w:val="false"/>
          <w:color w:val="000000"/>
          <w:sz w:val="28"/>
        </w:rPr>
        <w:t>106/12-IV</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"2012-2014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 назарға алынсын:</w:t>
      </w:r>
      <w:r>
        <w:br/>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"2012 - 2014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2012 жылдың 1 қаңтарынан:</w:t>
      </w:r>
      <w:r>
        <w:br/>
      </w:r>
      <w:r>
        <w:rPr>
          <w:rFonts w:ascii="Times New Roman"/>
          <w:b w:val="false"/>
          <w:i w:val="false"/>
          <w:color w:val="000000"/>
          <w:sz w:val="28"/>
        </w:rPr>
        <w:t>
</w:t>
      </w:r>
      <w:r>
        <w:rPr>
          <w:rFonts w:ascii="Times New Roman"/>
          <w:b w:val="false"/>
          <w:i w:val="false"/>
          <w:color w:val="000000"/>
          <w:sz w:val="28"/>
        </w:rPr>
        <w:t>
      1) жалақының ең төмен мөлшері – 17 439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зейнетақылық төлем мөлшері – 8 720 теңге;</w:t>
      </w:r>
      <w:r>
        <w:br/>
      </w:r>
      <w:r>
        <w:rPr>
          <w:rFonts w:ascii="Times New Roman"/>
          <w:b w:val="false"/>
          <w:i w:val="false"/>
          <w:color w:val="000000"/>
          <w:sz w:val="28"/>
        </w:rPr>
        <w:t>
</w:t>
      </w:r>
      <w:r>
        <w:rPr>
          <w:rFonts w:ascii="Times New Roman"/>
          <w:b w:val="false"/>
          <w:i w:val="false"/>
          <w:color w:val="000000"/>
          <w:sz w:val="28"/>
        </w:rPr>
        <w:t>
      3) зейнетақының ең төмен мөлшері – 17 491 теңге;</w:t>
      </w:r>
      <w:r>
        <w:br/>
      </w:r>
      <w:r>
        <w:rPr>
          <w:rFonts w:ascii="Times New Roman"/>
          <w:b w:val="false"/>
          <w:i w:val="false"/>
          <w:color w:val="000000"/>
          <w:sz w:val="28"/>
        </w:rPr>
        <w:t>
</w:t>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1 618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 мөлшерін есептеу үшін күнкөріс минимумының шамасы – 17 439 теңге;</w:t>
      </w:r>
      <w:r>
        <w:br/>
      </w:r>
      <w:r>
        <w:rPr>
          <w:rFonts w:ascii="Times New Roman"/>
          <w:b w:val="false"/>
          <w:i w:val="false"/>
          <w:color w:val="000000"/>
          <w:sz w:val="28"/>
        </w:rPr>
        <w:t>
</w:t>
      </w:r>
      <w:r>
        <w:rPr>
          <w:rFonts w:ascii="Times New Roman"/>
          <w:b w:val="false"/>
          <w:i w:val="false"/>
          <w:color w:val="000000"/>
          <w:sz w:val="28"/>
        </w:rPr>
        <w:t>
      6) 2012 жылдың 1 қаңтарынан әскери қызметкерлерге (шұғыл қызметтің әскери қызметшілерінен басқа) және құқық қорғау органдарының қызметкерлеріне тұрғын үйді ұстауға және коммуналдық қызмет көрсету шығындарын төлеу үшін ақшалай өтемақының айлық мөлшері 3 739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000000"/>
          <w:sz w:val="28"/>
        </w:rPr>
        <w:t>
      5. Астана қаласының 2012 жылға арналған бюджетіне республикалық бюджеттен 18 309 850 мың теңге сомасында бюджеттік субвенциялар қарастырылды.</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2012 жылға арналған резерві 1 206 375,0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Астана қаласы мәслихатының 2012.11.21 </w:t>
      </w:r>
      <w:r>
        <w:rPr>
          <w:rFonts w:ascii="Times New Roman"/>
          <w:b w:val="false"/>
          <w:i w:val="false"/>
          <w:color w:val="000000"/>
          <w:sz w:val="28"/>
        </w:rPr>
        <w:t>81/10-V</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2012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2012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2012-2014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2012-2014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2012-2014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2012 жылдың 1 қаңтарынан қолданысқа енеді.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А. Ким</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 ММ</w:t>
      </w:r>
      <w:r>
        <w:rPr>
          <w:rFonts w:ascii="Times New Roman"/>
          <w:b w:val="false"/>
          <w:i/>
          <w:color w:val="000000"/>
          <w:sz w:val="28"/>
        </w:rPr>
        <w:t>                     Ж. Нұрпейісов</w:t>
      </w:r>
    </w:p>
    <w:bookmarkStart w:name="z28"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Астана қаласының 2012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2012.12.12 </w:t>
      </w:r>
      <w:r>
        <w:rPr>
          <w:rFonts w:ascii="Times New Roman"/>
          <w:b w:val="false"/>
          <w:i w:val="false"/>
          <w:color w:val="ff0000"/>
          <w:sz w:val="28"/>
        </w:rPr>
        <w:t>106/12-IV</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471"/>
        <w:gridCol w:w="325"/>
        <w:gridCol w:w="9367"/>
        <w:gridCol w:w="25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294 873 345</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93 450 304</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42 562 978</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42 562 978</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32 680 733</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32 680 733</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13 774 255</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10 001 657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1 047 174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2 725 424</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3 238 237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165 835</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1 877 692</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937 437</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257 273</w:t>
            </w:r>
          </w:p>
        </w:tc>
      </w:tr>
      <w:tr>
        <w:trPr>
          <w:trHeight w:val="9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1 194 101</w:t>
            </w:r>
          </w:p>
        </w:tc>
      </w:tr>
      <w:tr>
        <w:trPr>
          <w:trHeight w:val="4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1 194 101</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4 841 120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556 721</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66 794</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256 073</w:t>
            </w:r>
          </w:p>
        </w:tc>
      </w:tr>
      <w:tr>
        <w:trPr>
          <w:trHeight w:val="4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82 954</w:t>
            </w:r>
          </w:p>
        </w:tc>
      </w:tr>
      <w:tr>
        <w:trPr>
          <w:trHeight w:val="11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727 629</w:t>
            </w:r>
          </w:p>
        </w:tc>
      </w:tr>
      <w:tr>
        <w:trPr>
          <w:trHeight w:val="13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727 629</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3 556 770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3 556 770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10 275 302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2 475 302</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2 230 302</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186 306 619</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186 306 619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186 306 619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17"/>
        <w:gridCol w:w="805"/>
        <w:gridCol w:w="9042"/>
        <w:gridCol w:w="272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284 471 248,9</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2 565 103,1</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67 653,0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67 165,0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1 043 241,0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600 235,0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435 324,0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7 682,0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559 999,0</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553 146,0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220 188,0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205 144,0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15 044,0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365 542,1</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255 104,0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7 151,0</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72 611,1</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19 240,0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288 478,0</w:t>
            </w:r>
          </w:p>
        </w:tc>
      </w:tr>
      <w:tr>
        <w:trPr>
          <w:trHeight w:val="9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285 934,0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20 002,0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1 180 806,0</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1 180 806,0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42 995,0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81 885,0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485 568,0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33 218,0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514 051,0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22 089,0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13 115 567,8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6 184 225,0</w:t>
            </w:r>
          </w:p>
        </w:tc>
      </w:tr>
      <w:tr>
        <w:trPr>
          <w:trHeight w:val="10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аумағында қоғамдық тәртіп пен қауіпсіздікті сақтау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5 014 445,0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980 276,0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58 294,0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тәртіпте ұсталған адамдарды ұстауды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27 383,0</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56 668,0</w:t>
            </w:r>
          </w:p>
        </w:tc>
      </w:tr>
      <w:tr>
        <w:trPr>
          <w:trHeight w:val="11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жол қозғалысы қауіпсіздігін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1 598 485,0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1 598 485,0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5 332 857,8</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686 654,0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4 646 203,8</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36 207 261,6</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5 737 751,0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2 913 956,0</w:t>
            </w:r>
          </w:p>
        </w:tc>
      </w:tr>
      <w:tr>
        <w:trPr>
          <w:trHeight w:val="17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22 684,0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2 801 111,0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487 189,0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159 011,0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260 851,0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67 327,0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1 160 448,0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1 160 448,0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18 961 137,0</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141 271,0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11 423 431,0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158 268,0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164 044,0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6 231,0</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441 038,0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1 038 844,0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46 288,0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40 531,0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35 749,0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мемлекеттiк бiлiм беру мекемелерiне жұмыстағы жоғары көрсеткiштерi үшiн гранттарды табыс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13 951,0</w:t>
            </w:r>
          </w:p>
        </w:tc>
      </w:tr>
      <w:tr>
        <w:trPr>
          <w:trHeight w:val="11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92 440,0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2 384 105,0</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48 077,0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48 777,0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998 434,0</w:t>
            </w:r>
          </w:p>
        </w:tc>
      </w:tr>
      <w:tr>
        <w:trPr>
          <w:trHeight w:val="17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298 259,0</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9 833,0</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1 053 626,0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Оқушылар сарайының құрылымындағы балалар мен жасөспірімдерге арналған Ұлттық интерактивті паркті жарақтандыру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9 692 840,6</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9 692 840,6</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157 267,0</w:t>
            </w:r>
          </w:p>
        </w:tc>
      </w:tr>
      <w:tr>
        <w:trPr>
          <w:trHeight w:val="10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М. Ломоносов атындағы Мәскеу мемлекеттік университетіне арналған Л.Н. Гумилев атындағы ЕҰУ жатақханасының және Назарбаев Зияткерлік мектептерінің құрылыстарына жер учаскелерін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31 768 844,3</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21 437 358,0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113 336,0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709 101,0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239 934,0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160 924,0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235 035,0</w:t>
            </w:r>
          </w:p>
        </w:tc>
      </w:tr>
      <w:tr>
        <w:trPr>
          <w:trHeight w:val="10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3 402 332,0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7 272 298,0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2 066 450,0</w:t>
            </w:r>
          </w:p>
        </w:tc>
      </w:tr>
      <w:tr>
        <w:trPr>
          <w:trHeight w:val="14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144 398,0</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1 236 590,0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48 169,0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163 993,0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111 151,0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химиялық препараттармен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67 142,0</w:t>
            </w:r>
          </w:p>
        </w:tc>
      </w:tr>
      <w:tr>
        <w:trPr>
          <w:trHeight w:val="11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210 938,0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296 655,0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841 708,0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63 680,0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1 064 659,0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335 018,0</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2 604 665,0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10 530,0</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«Саламатты Қазақстан» 2011-2015 жылдарға арналған Мемлекеттік бағдарлама аясындағы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10 320 956,3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10 320 956,3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6 348 938,0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139 179,0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139 179,0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5 349 930,0</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үшін</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176 682,0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437 879,0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498 577,0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21 095,0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162 536,0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1 721 533,0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261 695,0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27 804,0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4 165,0</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234 035,0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124 812,0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19 316,0</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359 481,0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57 865,0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356 019,0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66 166,0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810 259,0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854 330,0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597 373,0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208 619,0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48 338,0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65 040 075,8</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21 182 773,0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1 253 202,0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9 427 222,0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86 095,0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10 416 254,0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27 092 029,7</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282 706,0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4 008 025,7</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жүйесiнiң жұмыс істеуі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182 245,0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16 266 791,0</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6 048 104,0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15 137 388,4</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281 888,3</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4 317 605,5</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1 321 876,0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9 216 018,6</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1 548 833,7</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70 942,0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1 162 888,0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310 914,7</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инспекциясы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79 051,0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аумағында тұрғын үй қоры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27 870,0</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мүлiктi техникалық тексеру және кондоминиумдар объектiлерiне техникалық паспорттарды әзiрлеу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42 631,0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16 229 961,0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құжаттама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118 516,0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3 764 335,0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56 280,0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163 486,0</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3 096 960,0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62 836,0</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383 489,0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10 008 035,0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75 677,0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6 966 233,0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1 228 879,0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141 295,0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материалдық-техникалық жарақтандыру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32 051,0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962 066,0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224 392,0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113 985,0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376 298,0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246 012,0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191 251,0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53 438,0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137 813,0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1 167 944,0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988 581,0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179 363,0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мәселелерi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17 814,0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жастар саясаты мәселелерi бойынша мемлекеттiк саясатты iске асыру жөнiндегi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12 781,0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61 746 506,1</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61 746 506,1</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61 746 506,1</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2 477 525,6</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86 834,0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75 535,0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1 710 183,0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61 018,0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190 672,0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36 876,0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1 370 868,0</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680 508,6</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36 168,0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идентификациялау жөнінде іс-шаралар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9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1 877,0</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5 524,6</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602 751,0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1 426 073,0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1 252 038,0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77 596,0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686 466,0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қала маңы аймағы аумағының қала құрылысын жоспарлау кешендік схемасын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174 035,0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172 117,0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35 816 550,4</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35 816 550,4</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180 536,0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33 157 416,4</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2 198 831,0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275 662,0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4 630 216,6</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1 206 375,0</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1 206 375,0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415 488,0</w:t>
            </w:r>
          </w:p>
        </w:tc>
      </w:tr>
      <w:tr>
        <w:trPr>
          <w:trHeight w:val="12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415 488,0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1 245 101,0</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95 645,0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990 101,0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126 293,0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 жүргізуді сервистік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949 827,0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949 827,0</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813 425,6</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70 967,0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741 709,6</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5 917 264,6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5 917 264,6</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3 794 606,6</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2 022 658,0</w:t>
            </w:r>
          </w:p>
        </w:tc>
      </w:tr>
      <w:tr>
        <w:trPr>
          <w:trHeight w:val="17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-1 563 936,0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1 563 936,0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1 563 936,0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1 563 936,0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22 395 538,3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22 395 538,3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және балет театры" ЖШС жарғылық капиталын ұлғайту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6 558 538,3</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4 468 538,3</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4 468 538,3</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-10 429 506,2</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10 429 506,2</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-7 054 312,9</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-7 054 312,9</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-6 994 144,9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-60 168,0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11 642 519,1</w:t>
            </w:r>
          </w:p>
        </w:tc>
      </w:tr>
    </w:tbl>
    <w:p>
      <w:pPr>
        <w:spacing w:after="0"/>
        <w:ind w:left="0"/>
        <w:jc w:val="both"/>
      </w:pPr>
      <w:r>
        <w:rPr>
          <w:rFonts w:ascii="Times New Roman"/>
          <w:b w:val="false"/>
          <w:i/>
          <w:color w:val="000000"/>
          <w:sz w:val="28"/>
        </w:rPr>
        <w:t>      Астана қаласы мәслихатының хатшысы         С. Есілов</w:t>
      </w:r>
    </w:p>
    <w:bookmarkStart w:name="z29"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Астана қаласының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87"/>
        <w:gridCol w:w="8821"/>
        <w:gridCol w:w="28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192 043 557</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84 006 480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37 736 885</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37 736 885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30 563 509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30 563 509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11 663 858</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8 346 999</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1 071 676</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2 245 183</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3 139 033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153 814</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1 739 994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976 363</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268 862</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903 195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903 195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243 207</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241 493</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19 054</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46 148</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142 561</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33 730</w:t>
            </w:r>
          </w:p>
        </w:tc>
      </w:tr>
      <w:tr>
        <w:trPr>
          <w:trHeight w:val="13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w:t>
            </w:r>
          </w:p>
        </w:tc>
      </w:tr>
      <w:tr>
        <w:trPr>
          <w:trHeight w:val="13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16 825 483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90 968 387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90 968 387</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90 968 387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6"/>
        <w:gridCol w:w="686"/>
        <w:gridCol w:w="8828"/>
        <w:gridCol w:w="28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6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164 886 742</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2 259 260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68 260</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852 262</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535 348</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311 514</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546 056</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151 642</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148 298</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334 588</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236 054</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7 651</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62 156</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305 402</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301 967</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156 360</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156 360</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51 087</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21 395</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17 002</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8 655</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6 522 412</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5 877 495</w:t>
            </w:r>
          </w:p>
        </w:tc>
      </w:tr>
      <w:tr>
        <w:trPr>
          <w:trHeight w:val="10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5 251 021</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15 598</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513 600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57 824</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25 542</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476 726</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476 726</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168 191</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168 191</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23 757 853</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1 968 114</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1 968 114</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511 185</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170 141</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266 319</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74 725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982 912</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982 912</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14 614 264</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10 722 827</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159 135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153 655</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183 011</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591 397</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42 469</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120 488</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40 484</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2 354 752</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44 452</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5 671 070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5 671 070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18 350 261</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14 478 314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115 414</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488 112</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241 361</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113 927</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185 658</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2 934 986</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5 245 251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1 933 580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139 040</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1 135 755</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51 541</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83 309</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1 298 459</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63 049</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84 309</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359 416</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3 871 947</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3 871 947</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4 815 715</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116 724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116 724</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3 946 272</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165 163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410 386</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426 663</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30 596</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283 818</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1 447 577</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232 463</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43 125</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көмекшілеріне қызмет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185 631</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94 631</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36 283</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280 738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303 203</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752 719</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558 035</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124 637</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70 047</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33 300 011</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14 499 974</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1 107 173</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7 093 300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78 979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6 220 522</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6 408 056</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156 545</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1 054 219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істеуі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195 002</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9 702 436</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5 220 448</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889 988</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2 659 216</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69 223</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127 313</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2 247 306</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инспекциясы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30 329</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коры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28 189</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7 881 467</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107 246</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41 898</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64 547</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2 745 017</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60 074</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65 530</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2 547 211</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3 614 608</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1 896 514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258 917</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1 216 022</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153 034</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1 043 733</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282 666</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402 638</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256 492</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193 875</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136 237</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176 988</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154 049</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56 153 792</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56 153 792</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56 153 792</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971 051</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73 215</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826 640</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55 439</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716 900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59 158</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34 846</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605 742</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491 107</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114 635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112 345</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7 065 345</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7 065 345</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85 441</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6 361 670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454 525</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161 992</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2 952 486</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1 580 509</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1 580 509</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166 458</w:t>
            </w:r>
          </w:p>
        </w:tc>
      </w:tr>
      <w:tr>
        <w:trPr>
          <w:trHeight w:val="10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166 458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134 813</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668 480</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668 480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402 226</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73 256</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инновациялық қызметін дамытуды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328 169</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94 987</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94 987</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94 987</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11 513 300</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11 513 300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11 513 300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11 513 300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11 513 300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0"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Астана қаласының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687"/>
        <w:gridCol w:w="8757"/>
        <w:gridCol w:w="28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161 420 619</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87 073 741</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38 523 985</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38 523 985</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32 058 365</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32 058 365</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12 247 050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8 764 348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1 125 260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2 357 442</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3 295 985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161 505</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1 826 993</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1 025 182</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282 305</w:t>
            </w:r>
          </w:p>
        </w:tc>
      </w:tr>
      <w:tr>
        <w:trPr>
          <w:trHeight w:val="8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948 356</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948 356</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238 068</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236 268</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20 696</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49 221</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142 561</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23 790</w:t>
            </w:r>
          </w:p>
        </w:tc>
      </w:tr>
      <w:tr>
        <w:trPr>
          <w:trHeight w:val="12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3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71 718 810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71 718 810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71 718 810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28"/>
        <w:gridCol w:w="728"/>
        <w:gridCol w:w="8765"/>
        <w:gridCol w:w="2812"/>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9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156 316 124</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2 375 230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70 817</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69 767</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566 079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333 320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570 557</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564 398</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157 334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153 756</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351 088</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245 657</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66 506</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320 203</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316 528</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162 666</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162 666</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53 622</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17 595</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 алдын-алу және оларды жою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40 578</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6 725 020</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6 034 959</w:t>
            </w:r>
          </w:p>
        </w:tc>
      </w:tr>
      <w:tr>
        <w:trPr>
          <w:trHeight w:val="10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5 368 819</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549 552</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58 926</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тәртіпте ұсталған адамдарды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510 097</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510 097</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179 964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179 964</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21 864 213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2 051 723</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2 051 723</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529 082</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182 051</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272 171</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1 016 834</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1 016 834</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14 792 181</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162 865</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10 892 686</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162 164</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154 781</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195 821</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599 920</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43 981</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54 878</w:t>
            </w:r>
          </w:p>
        </w:tc>
      </w:tr>
      <w:tr>
        <w:trPr>
          <w:trHeight w:val="8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40 748</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2 393 288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45 472</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3 463 363</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3 463 363</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15 293 268</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15 142 242</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120 211</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507 681</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247 226</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117 906</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191 930</w:t>
            </w:r>
          </w:p>
        </w:tc>
      </w:tr>
      <w:tr>
        <w:trPr>
          <w:trHeight w:val="11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3 020 871</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5 515 930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1 984 484</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142 974</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1 215 258</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55 149</w:t>
            </w:r>
          </w:p>
        </w:tc>
      </w:tr>
      <w:tr>
        <w:trPr>
          <w:trHeight w:val="8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1 389 351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65 064</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384 575</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151 026</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151 026</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5 089 864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119 987</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119 987</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4 184 992</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169 986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430 932</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456 529</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303 686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1 548 908</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248 736</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46 143</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3 964</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көмекшілерге қызмет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198 625</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99 118</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38 823</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293 624</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310 730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784 885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578 675</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133 362</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72 848</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36 960 517</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15 514 972</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1 184 675</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7 589 831</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84 508</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6 655 958</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11 502 168</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163 051</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1 128 015</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208 652</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7 068 400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2 024 112</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952 288</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басқармасы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2 843 335</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72 043</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136 225</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2 404 617</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228 980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инспекциясы басқармасы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31 642</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коры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29 352</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8 229 778</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111 211</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43 938</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66 416</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2 873 655</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67 997</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2 665 688</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75 786</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3 734 430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92 906</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1 982 911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269 674</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1 230 317</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157 152</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1 114 844</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300 503</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430 822</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274 446</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206 261</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60 487</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145 774</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189 377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24 545</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164 832</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50 867 717</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50 867 717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50 867 717</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1 032 475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882 617</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57 432</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767 083</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60 558</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36 506</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18 433</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641 450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522 784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457 960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118 666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116 216</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3 867 733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3 867 733</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88 630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3 117 593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486 342</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173 331</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3 107 648</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1 691 144</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1 691 144</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178 110</w:t>
            </w:r>
          </w:p>
        </w:tc>
      </w:tr>
      <w:tr>
        <w:trPr>
          <w:trHeight w:val="11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178 110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141 232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116 492</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428 682</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76 684</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инновациялық қызметін дамытуды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351 141</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98 545</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98 545</w:t>
            </w:r>
          </w:p>
        </w:tc>
      </w:tr>
      <w:tr>
        <w:trPr>
          <w:trHeight w:val="8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98 545</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3 891 463</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3 891 463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3 891 463</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3 891 463</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3 891 463</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1"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4-қосымша         </w:t>
      </w:r>
    </w:p>
    <w:bookmarkEnd w:id="4"/>
    <w:bookmarkStart w:name="z43" w:id="5"/>
    <w:p>
      <w:pPr>
        <w:spacing w:after="0"/>
        <w:ind w:left="0"/>
        <w:jc w:val="left"/>
      </w:pPr>
      <w:r>
        <w:rPr>
          <w:rFonts w:ascii="Times New Roman"/>
          <w:b/>
          <w:i w:val="false"/>
          <w:color w:val="000000"/>
        </w:rPr>
        <w:t xml:space="preserve"> 
Астана қаласының 2012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bookmarkEnd w:id="5"/>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2012.12.12 </w:t>
      </w:r>
      <w:r>
        <w:rPr>
          <w:rFonts w:ascii="Times New Roman"/>
          <w:b w:val="false"/>
          <w:i w:val="false"/>
          <w:color w:val="ff0000"/>
          <w:sz w:val="28"/>
        </w:rPr>
        <w:t>106/12-IV</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591"/>
        <w:gridCol w:w="860"/>
        <w:gridCol w:w="1115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жобалау, салу және (немесе) сатып алу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 театры" ЖШС жарғылық капиталын ұлғайту</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қаржы басқармасы </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2" w:id="6"/>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Астана қаласының 2012 жылға арналған бюджетінің орындалу</w:t>
      </w:r>
      <w:r>
        <w:br/>
      </w:r>
      <w:r>
        <w:rPr>
          <w:rFonts w:ascii="Times New Roman"/>
          <w:b/>
          <w:i w:val="false"/>
          <w:color w:val="000000"/>
        </w:rPr>
        <w:t>
процесінде секвестрге жатпайтын жергілікті бюджеттік</w:t>
      </w:r>
      <w:r>
        <w:br/>
      </w:r>
      <w:r>
        <w:rPr>
          <w:rFonts w:ascii="Times New Roman"/>
          <w:b/>
          <w:i w:val="false"/>
          <w:color w:val="000000"/>
        </w:rPr>
        <w:t>
бағдарламалар тізбесі</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      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Білім берудің мамандандырылған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Республикалық бюджет қаражатынан көрсетілетін медициналық көмекті қоспағанда, халыққа амбулаторлық-емханалық көмек көрсету</w:t>
      </w:r>
      <w:r>
        <w:br/>
      </w:r>
      <w:r>
        <w:rPr>
          <w:rFonts w:ascii="Times New Roman"/>
          <w:b w:val="false"/>
          <w:i w:val="false"/>
          <w:color w:val="000000"/>
          <w:sz w:val="28"/>
        </w:rPr>
        <w:t>
      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8"/>
        </w:rPr>
        <w:t>
      Жергiлiктi денсаулық сақтау ұйымдары үшiн қан, оның құрамдас бөліктері мен препараттарын өндiру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Жедел медициналық көмек көрсету және санитарлық авиация</w:t>
      </w:r>
      <w:r>
        <w:br/>
      </w:r>
      <w:r>
        <w:rPr>
          <w:rFonts w:ascii="Times New Roman"/>
          <w:b w:val="false"/>
          <w:i w:val="false"/>
          <w:color w:val="000000"/>
          <w:sz w:val="28"/>
        </w:rPr>
        <w:t>
      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r>
        <w:br/>
      </w:r>
      <w:r>
        <w:rPr>
          <w:rFonts w:ascii="Times New Roman"/>
          <w:b w:val="false"/>
          <w:i w:val="false"/>
          <w:color w:val="000000"/>
          <w:sz w:val="28"/>
        </w:rPr>
        <w:t>
      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8"/>
        </w:rPr>
        <w:t>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8"/>
        </w:rPr>
        <w:t>
      Туберкулез ауруларын туберкулез ауруларына қарсы препараттарымен қамтамасыз ету</w:t>
      </w:r>
      <w:r>
        <w:br/>
      </w:r>
      <w:r>
        <w:rPr>
          <w:rFonts w:ascii="Times New Roman"/>
          <w:b w:val="false"/>
          <w:i w:val="false"/>
          <w:color w:val="000000"/>
          <w:sz w:val="28"/>
        </w:rPr>
        <w:t>
      Диабет ауруларын диабетке қарсы препараттарымен қамтамасыз ету</w:t>
      </w:r>
      <w:r>
        <w:br/>
      </w:r>
      <w:r>
        <w:rPr>
          <w:rFonts w:ascii="Times New Roman"/>
          <w:b w:val="false"/>
          <w:i w:val="false"/>
          <w:color w:val="000000"/>
          <w:sz w:val="28"/>
        </w:rPr>
        <w:t>
      Онкологиялық ауруларды химия препараттарымен қамтамасыз ету</w:t>
      </w:r>
      <w:r>
        <w:br/>
      </w:r>
      <w:r>
        <w:rPr>
          <w:rFonts w:ascii="Times New Roman"/>
          <w:b w:val="false"/>
          <w:i w:val="false"/>
          <w:color w:val="000000"/>
          <w:sz w:val="28"/>
        </w:rPr>
        <w:t>
      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8"/>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8"/>
        </w:rPr>
        <w:t>
      Азаматтардың жекелеген санаттарын амбулаторлық емдеу деңгейінде жеңілдікті жағдайларда, дәрілік заттармен қамтамасыз ету</w:t>
      </w:r>
      <w:r>
        <w:br/>
      </w:r>
      <w:r>
        <w:rPr>
          <w:rFonts w:ascii="Times New Roman"/>
          <w:b w:val="false"/>
          <w:i w:val="false"/>
          <w:color w:val="000000"/>
          <w:sz w:val="28"/>
        </w:rPr>
        <w:t>
      Гемофилиямен ауыратын ересек адамдарды емдеу кезінде қанның ұюы факторлармен қамтамасыз ету</w:t>
      </w:r>
      <w:r>
        <w:br/>
      </w:r>
      <w:r>
        <w:rPr>
          <w:rFonts w:ascii="Times New Roman"/>
          <w:b w:val="false"/>
          <w:i w:val="false"/>
          <w:color w:val="000000"/>
          <w:sz w:val="28"/>
        </w:rPr>
        <w:t>
      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8"/>
        </w:rPr>
        <w:t>
      Жіті миокард инфаркт сырқаттарын тромболитикалық препараттармен қамтамасыз ету</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3" w:id="7"/>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2012 жылға арналған Астана қаласының "Алматы" ауданының бюджеттік бағдарламаларының тізімі</w:t>
      </w:r>
    </w:p>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2012.11.21 </w:t>
      </w:r>
      <w:r>
        <w:rPr>
          <w:rFonts w:ascii="Times New Roman"/>
          <w:b w:val="false"/>
          <w:i w:val="false"/>
          <w:color w:val="ff0000"/>
          <w:sz w:val="28"/>
        </w:rPr>
        <w:t>81/10-V</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03"/>
        <w:gridCol w:w="603"/>
        <w:gridCol w:w="9057"/>
        <w:gridCol w:w="277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198 696</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198 696</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195 063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2 393 731</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2 393 731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1 316 884</w:t>
            </w:r>
          </w:p>
        </w:tc>
      </w:tr>
      <w:tr>
        <w:trPr>
          <w:trHeight w:val="18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1 064 539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99 593</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99 593</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7 096 676</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7 096 676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450 312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3 269 151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3 353 329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9 788 696</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4" w:id="8"/>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7-қосымша        </w:t>
      </w:r>
    </w:p>
    <w:bookmarkEnd w:id="8"/>
    <w:p>
      <w:pPr>
        <w:spacing w:after="0"/>
        <w:ind w:left="0"/>
        <w:jc w:val="left"/>
      </w:pPr>
      <w:r>
        <w:rPr>
          <w:rFonts w:ascii="Times New Roman"/>
          <w:b/>
          <w:i w:val="false"/>
          <w:color w:val="000000"/>
        </w:rPr>
        <w:t xml:space="preserve"> 2013 жылға арналған Астана қаласының "Алматы"</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29"/>
        <w:gridCol w:w="708"/>
        <w:gridCol w:w="8799"/>
        <w:gridCol w:w="28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163 213</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163 213</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160 923</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970 152</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970 152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970 152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76 649</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76 649</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76 649</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5 464 904</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5 464 904</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428 334</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2 441 260</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2 566 688</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6 674 918</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5" w:id="9"/>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8-қосымша       </w:t>
      </w:r>
    </w:p>
    <w:bookmarkEnd w:id="9"/>
    <w:p>
      <w:pPr>
        <w:spacing w:after="0"/>
        <w:ind w:left="0"/>
        <w:jc w:val="left"/>
      </w:pPr>
      <w:r>
        <w:rPr>
          <w:rFonts w:ascii="Times New Roman"/>
          <w:b/>
          <w:i w:val="false"/>
          <w:color w:val="000000"/>
        </w:rPr>
        <w:t xml:space="preserve"> 2014 жылға арналған Астана қаласының "Алматы"</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6"/>
        <w:gridCol w:w="728"/>
        <w:gridCol w:w="8848"/>
        <w:gridCol w:w="27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169 554</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169 554</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167 104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1 006 835</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1 006 835</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1 006 835</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78 850</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78 850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78 850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5 847 447</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5 847 447</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458 317</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2 612 148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30 626</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2 746 356</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7 102 686</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6" w:id="1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9-қосымша        </w:t>
      </w:r>
    </w:p>
    <w:bookmarkEnd w:id="10"/>
    <w:p>
      <w:pPr>
        <w:spacing w:after="0"/>
        <w:ind w:left="0"/>
        <w:jc w:val="left"/>
      </w:pPr>
      <w:r>
        <w:rPr>
          <w:rFonts w:ascii="Times New Roman"/>
          <w:b/>
          <w:i w:val="false"/>
          <w:color w:val="000000"/>
        </w:rPr>
        <w:t xml:space="preserve"> 2012 жылға арналған Астана қаласының "Есіл" ауданының бюджеттік бағдарламаларының тізімі</w:t>
      </w:r>
    </w:p>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2012.11.21 </w:t>
      </w:r>
      <w:r>
        <w:rPr>
          <w:rFonts w:ascii="Times New Roman"/>
          <w:b w:val="false"/>
          <w:i w:val="false"/>
          <w:color w:val="ff0000"/>
          <w:sz w:val="28"/>
        </w:rPr>
        <w:t>81/10-V</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08"/>
        <w:gridCol w:w="565"/>
        <w:gridCol w:w="9994"/>
        <w:gridCol w:w="207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171 211</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171 211</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170 131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801 111</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801 111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122 698</w:t>
            </w:r>
          </w:p>
        </w:tc>
      </w:tr>
      <w:tr>
        <w:trPr>
          <w:trHeight w:val="17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677 361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7 943 957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7 943 957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445 252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3 451 208</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4 029 307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8 916 279</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37" w:id="1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10-қосымша        </w:t>
      </w:r>
    </w:p>
    <w:bookmarkEnd w:id="11"/>
    <w:p>
      <w:pPr>
        <w:spacing w:after="0"/>
        <w:ind w:left="0"/>
        <w:jc w:val="left"/>
      </w:pPr>
      <w:r>
        <w:rPr>
          <w:rFonts w:ascii="Times New Roman"/>
          <w:b/>
          <w:i w:val="false"/>
          <w:color w:val="000000"/>
        </w:rPr>
        <w:t xml:space="preserve"> 2013 жылға арналған Астана қаласының "Есіл"</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07"/>
        <w:gridCol w:w="686"/>
        <w:gridCol w:w="8869"/>
        <w:gridCol w:w="27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180 527</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180 527</w:t>
            </w:r>
          </w:p>
        </w:tc>
      </w:tr>
      <w:tr>
        <w:trPr>
          <w:trHeight w:val="7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179 361</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57 091</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57 091</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57 091</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5 035 358</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5 035 358</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362 102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2 303 144</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2 370 112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5 272 976</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8" w:id="1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11-қосымша        </w:t>
      </w:r>
    </w:p>
    <w:bookmarkEnd w:id="12"/>
    <w:p>
      <w:pPr>
        <w:spacing w:after="0"/>
        <w:ind w:left="0"/>
        <w:jc w:val="left"/>
      </w:pPr>
      <w:r>
        <w:rPr>
          <w:rFonts w:ascii="Times New Roman"/>
          <w:b/>
          <w:i w:val="false"/>
          <w:color w:val="000000"/>
        </w:rPr>
        <w:t xml:space="preserve"> 2014 жылға арналған Астана қаласының "Есіл"</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8"/>
        <w:gridCol w:w="708"/>
        <w:gridCol w:w="8903"/>
        <w:gridCol w:w="277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189 484</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189 484</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188 225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62 505</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5 387 833</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5 387 833</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387 449</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2 464 364</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2 536 020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5 639 822</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39" w:id="1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12-қосымша       </w:t>
      </w:r>
    </w:p>
    <w:bookmarkEnd w:id="13"/>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2012.12.12 </w:t>
      </w:r>
      <w:r>
        <w:rPr>
          <w:rFonts w:ascii="Times New Roman"/>
          <w:b w:val="false"/>
          <w:i w:val="false"/>
          <w:color w:val="ff0000"/>
          <w:sz w:val="28"/>
        </w:rPr>
        <w:t>106/12-IV</w:t>
      </w:r>
      <w:r>
        <w:rPr>
          <w:rFonts w:ascii="Times New Roman"/>
          <w:b w:val="false"/>
          <w:i w:val="false"/>
          <w:color w:val="ff0000"/>
          <w:sz w:val="28"/>
        </w:rPr>
        <w:t xml:space="preserve"> (2012.01.01 бастап қолданысқа енгізіледі) шешімімен.</w:t>
      </w:r>
    </w:p>
    <w:p>
      <w:pPr>
        <w:spacing w:after="0"/>
        <w:ind w:left="0"/>
        <w:jc w:val="left"/>
      </w:pPr>
      <w:r>
        <w:rPr>
          <w:rFonts w:ascii="Times New Roman"/>
          <w:b/>
          <w:i w:val="false"/>
          <w:color w:val="000000"/>
        </w:rPr>
        <w:t xml:space="preserve"> 2012 жылға арналған Астана қаласының "Сарыарқа"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45"/>
        <w:gridCol w:w="666"/>
        <w:gridCol w:w="9343"/>
        <w:gridCol w:w="22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190 092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190 092</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187 952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2 542 909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2 542 909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1 474 374</w:t>
            </w:r>
          </w:p>
        </w:tc>
      </w:tr>
      <w:tr>
        <w:trPr>
          <w:trHeight w:val="19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1 059 211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6 142 140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6 142 140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357 638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2 706 863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3 033 618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8 914 727</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40" w:id="14"/>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13-қосымша        </w:t>
      </w:r>
    </w:p>
    <w:bookmarkEnd w:id="14"/>
    <w:p>
      <w:pPr>
        <w:spacing w:after="0"/>
        <w:ind w:left="0"/>
        <w:jc w:val="left"/>
      </w:pPr>
      <w:r>
        <w:rPr>
          <w:rFonts w:ascii="Times New Roman"/>
          <w:b/>
          <w:i w:val="false"/>
          <w:color w:val="000000"/>
        </w:rPr>
        <w:t xml:space="preserve"> 2013 жылға арналған Астана қаласының "Сарыарқа"</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50"/>
        <w:gridCol w:w="729"/>
        <w:gridCol w:w="8862"/>
        <w:gridCol w:w="27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202 316</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202 316</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200 026</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940 871</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940 871</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940 871</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40 075</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40 075</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40 075</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3 999 712</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3 999 712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316 737</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2 348 896</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50 357</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1 283 722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5 182 974</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41" w:id="1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518/75-IV шешіміне   </w:t>
      </w:r>
      <w:r>
        <w:br/>
      </w:r>
      <w:r>
        <w:rPr>
          <w:rFonts w:ascii="Times New Roman"/>
          <w:b w:val="false"/>
          <w:i w:val="false"/>
          <w:color w:val="000000"/>
          <w:sz w:val="28"/>
        </w:rPr>
        <w:t xml:space="preserve">
14-қосымша        </w:t>
      </w:r>
    </w:p>
    <w:bookmarkEnd w:id="15"/>
    <w:p>
      <w:pPr>
        <w:spacing w:after="0"/>
        <w:ind w:left="0"/>
        <w:jc w:val="left"/>
      </w:pPr>
      <w:r>
        <w:rPr>
          <w:rFonts w:ascii="Times New Roman"/>
          <w:b/>
          <w:i w:val="false"/>
          <w:color w:val="000000"/>
        </w:rPr>
        <w:t xml:space="preserve"> 2014 жылға арналған Астана қаласының "Сарыарқа"</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29"/>
        <w:gridCol w:w="708"/>
        <w:gridCol w:w="8946"/>
        <w:gridCol w:w="266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211 519</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211 519</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209 069</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982 383</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982 383</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982 383</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41 137</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41 137</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41 137</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4 279 692</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4 279 692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338 909</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2 513 319</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1 373 582</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5 514 731</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