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f61c" w14:textId="b5cf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мәселелері" туралы Қазақстан Республикасы Қаржы министрінің 2010 жылғы 1 сәуірдегі N 141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28 қазандағы № 547 бұйрығы. Қазақстан Республикасы Әділет министрлігінде 2011 жылы 28 қазанда № 7283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туралы Қазақстан Республикасы Қаржы министрінің 2010 жылғы 1 сәуірдегі № 141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6148 болып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 </w:t>
      </w:r>
      <w:r>
        <w:rPr>
          <w:rFonts w:ascii="Times New Roman"/>
          <w:b w:val="false"/>
          <w:i w:val="false"/>
          <w:color w:val="000000"/>
          <w:sz w:val="28"/>
        </w:rPr>
        <w:t>функционалдық 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«Қоғамдық тәртіп, қауіпсіздік, құқықтық, сот, қылмыстық-атқару қызметі»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«Құқық қорғау қызметі»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 «Қазақстан Республикасы Ішкі істер министрлігі»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«Қоғамдық тәртіпті қорғау және қоғамдық қауіпсіздікті қамтамасыз ету саласында мемлекеттік саясатты айқындау және оның іске асырылуын ұйымдастыру жөніндегі қызметтер» бюджеттік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«Қоғамдық тәртіпті қорғау және қоғамдық қауіпсіздікті қамтамасыз ету саласында мемлекеттік саясатты айқындау және оның іске асырылуын ұйымдастыру жөніндегі уәкілетті органның қызметін қамтамасыз ету», 101 «Қылмыстық-атқару жүйесінің қызметін үйлестіру жөніндегі қызметтер» бюджеттік кіші бағдарламалары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07 «Тұрғын үй-коммуналдық шаруашылық»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«Коммуналдық шаруашылық»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 «Энергетика және тұрғын үй-коммуналдық шаруашылық басқармасы» бюджеттік бағдарламалар әкімшісі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 Облыстың Энергетика және тұрғын үй-коммуналдық шаруашылық басқармасы»;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«Елді-мекендерді көркейту»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 «Энергетика және тұрғын үй-коммуналдық шаруашылық басқармасы» бюджеттік бағдарламалар әкімшісі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 Облыстың Энергетика және тұрғын үй-коммуналдық шаруашылық басқармасы»;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09 «Отын-энергетика кешені және жер қойнауын пайдалану»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«Отын-энергетика кешені және жер қойнауын пайдалану саласындағы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 «Энергетика және тұрғын үй-коммуналдық шаруашылық басқармасы» бюджеттік бағдарламалар әкімшісі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 Облыстың Энергетика және тұрғын үй-коммуналдық шаруашылық басқармасы»;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«Ауыл, су, орман, балық шаруашылығы, ерекше қорғалатын табиғи аумақтар, қоршаған ортаны және жануарлар дүниесін қорғау, жер қатынастары»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«Су шаруашылығы»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 «Энергетика және тұрғын үй-коммуналдық шаруашылық басқармасы» бюджеттік бағдарламалар әкімшісі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 Облыстың Энергетика және тұрғын үй-коммуналдық шаруашылық басқармасы»;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«Басқалар»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«Басқалар»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 «Энергетика және тұрғын үй-коммуналдық шаруашылық басқармасы» бюджеттік бағдарламалар әкімшісі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 Облыстың Энергетика және тұрғын үй-коммуналдық шаруашылық басқармасы»;.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процесі әдіснамасы департаменті (А.Н.Қалиева) осы бұйрықтың Қазақстан Республикасының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 мемлекеттік тіркеу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Жәмішев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