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afab" w14:textId="05ea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нарығының жекелеген субъектілерінің бухгалтерлік есепті жүргізуі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1 шілдедегі № 68 Қаулысы. Қазақстан Республикасының Әділет министрлігінде 2011 жылы 12 тамыздағы № 7121 тіркелді.</w:t>
      </w:r>
    </w:p>
    <w:p>
      <w:pPr>
        <w:spacing w:after="0"/>
        <w:ind w:left="0"/>
        <w:jc w:val="both"/>
      </w:pPr>
      <w:bookmarkStart w:name="z378"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Қаржы нарығының жекелеген субъектілерінің бухгалтерлік есепті жүргізуі жөніндегі нұсқаулық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bookmarkStart w:name="z3" w:id="3"/>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Ұлттық Банкі Басқармасының "Қазақстан Республикасы қаржы нарығының жекелеген субъектілерінің бухгалтерлік есебін жүргізуі жөніндегі нұсқаулықты бекіту туралы" 2008 жылғы 28 қарашадағы № 98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5433 тіркелген) күші жойылды деп танылсын.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68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Қаржы нарығының жекелеген субъектілерінің бухгалтерлік есепті жүргізуі жөніндегі нұсқаулық</w:t>
      </w:r>
    </w:p>
    <w:bookmarkEnd w:id="4"/>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7" w:id="6"/>
    <w:p>
      <w:pPr>
        <w:spacing w:after="0"/>
        <w:ind w:left="0"/>
        <w:jc w:val="both"/>
      </w:pPr>
      <w:r>
        <w:rPr>
          <w:rFonts w:ascii="Times New Roman"/>
          <w:b w:val="false"/>
          <w:i w:val="false"/>
          <w:color w:val="000000"/>
          <w:sz w:val="28"/>
        </w:rPr>
        <w:t xml:space="preserve">
      1. Осы Нұсқаулық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және халықаралық қаржылық есептілік стандарттарына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клиенттердің инвестициялық басқарудағы активтерінің инвестициялық портфелін басқарушылардың (бұдан әрi – ұйым) және бағалы қағаздар нарығында брокерлік қызметті жүзеге асыратын ұйымдардың (бұдан әрі – брокер) брокерлік қызмет көрсету туралы шарт бойынша клиенттерден алынған активтердің бухгалтерлiк есебін жүргiзуін нақтылайды.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Осы Нұсқаулықта халықаралық қаржылық есептілік стандарттарына сәйкес мәміле жасау күнгі және мәміле бойынша есеп айырысу күнгі қаржы активтерін сатып алу және сату мәмілелерін есепке алу әдісі қолданылады. Осы тармақта көрсетілген қаржы активтерін сатып алу және сату мәмілелерін есепке алу әдістерінің бірін таңдау ұйымның есеп саясатында айқындалады.</w:t>
      </w:r>
    </w:p>
    <w:bookmarkEnd w:id="8"/>
    <w:p>
      <w:pPr>
        <w:spacing w:after="0"/>
        <w:ind w:left="0"/>
        <w:jc w:val="both"/>
      </w:pPr>
      <w:r>
        <w:rPr>
          <w:rFonts w:ascii="Times New Roman"/>
          <w:b w:val="false"/>
          <w:i w:val="false"/>
          <w:color w:val="000000"/>
          <w:sz w:val="28"/>
        </w:rPr>
        <w:t xml:space="preserve">
      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есебін жүргізген кезде ұйым және брокер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сәйкес баланстан тыс шоттарды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4. Осы Нұсқаулыққа және Қазақстан Республикасының бухгалтерлiк есеп пен қаржылық есептiлiк туралы заңнамасына қайшы келмейтін қосымша бухгалтерлік жазбаларды жасауға рұқсат 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2-тарау. Осы Нұсқаулықта пайдаланылатын негізгі ұғымдар</w:t>
      </w:r>
    </w:p>
    <w:bookmarkEnd w:id="10"/>
    <w:p>
      <w:pPr>
        <w:spacing w:after="0"/>
        <w:ind w:left="0"/>
        <w:jc w:val="both"/>
      </w:pPr>
      <w:r>
        <w:rPr>
          <w:rFonts w:ascii="Times New Roman"/>
          <w:b w:val="false"/>
          <w:i w:val="false"/>
          <w:color w:val="ff0000"/>
          <w:sz w:val="28"/>
        </w:rPr>
        <w:t xml:space="preserve">
      Ескерту. 2-тарау алып тасталды -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1"/>
    <w:p>
      <w:pPr>
        <w:spacing w:after="0"/>
        <w:ind w:left="0"/>
        <w:jc w:val="left"/>
      </w:pPr>
      <w:r>
        <w:rPr>
          <w:rFonts w:ascii="Times New Roman"/>
          <w:b/>
          <w:i w:val="false"/>
          <w:color w:val="000000"/>
        </w:rPr>
        <w:t xml:space="preserve"> 3-тарау. Бағалы қағаздармен операциялардың бухгалтерлік есебі</w:t>
      </w:r>
    </w:p>
    <w:bookmarkEnd w:id="11"/>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22" w:id="12"/>
    <w:p>
      <w:pPr>
        <w:spacing w:after="0"/>
        <w:ind w:left="0"/>
        <w:jc w:val="left"/>
      </w:pPr>
      <w:r>
        <w:rPr>
          <w:rFonts w:ascii="Times New Roman"/>
          <w:b/>
          <w:i w:val="false"/>
          <w:color w:val="000000"/>
        </w:rPr>
        <w:t xml:space="preserve"> 1-параграф.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есепке алу</w:t>
      </w:r>
    </w:p>
    <w:bookmarkEnd w:id="12"/>
    <w:p>
      <w:pPr>
        <w:spacing w:after="0"/>
        <w:ind w:left="0"/>
        <w:jc w:val="both"/>
      </w:pPr>
      <w:r>
        <w:rPr>
          <w:rFonts w:ascii="Times New Roman"/>
          <w:b w:val="false"/>
          <w:i w:val="false"/>
          <w:color w:val="ff0000"/>
          <w:sz w:val="28"/>
        </w:rPr>
        <w:t xml:space="preserve">
      Ескерту. 1-параграфтың тақырыбы жаңа редакцияда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1-параграф жаңа редакцияда – ҚР Ұлттық Банкі Басқармасының 22.12.2017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23" w:id="13"/>
    <w:p>
      <w:pPr>
        <w:spacing w:after="0"/>
        <w:ind w:left="0"/>
        <w:jc w:val="both"/>
      </w:pPr>
      <w:r>
        <w:rPr>
          <w:rFonts w:ascii="Times New Roman"/>
          <w:b w:val="false"/>
          <w:i w:val="false"/>
          <w:color w:val="000000"/>
          <w:sz w:val="28"/>
        </w:rPr>
        <w:t>
      6. "Өзгерістері пайданың немесе зиянның құрамында көрсетілетін әділ құны бойынша бағаланатын бағалы қағаздар" және "Басқа да жиынтық кіріс арқылы әділ құны бойынша есепке алынатын бағалы қағаздар" (мәміле бойынша шығындар қосылатын сатып алу құнына) санатына жіктелген борыштық бағалы қағаздарды сатып алу кезінде мынадай бухгалтерлік жазбалар жүзеге асырылады:</w:t>
      </w:r>
    </w:p>
    <w:bookmarkEnd w:id="13"/>
    <w:p>
      <w:pPr>
        <w:spacing w:after="0"/>
        <w:ind w:left="0"/>
        <w:jc w:val="both"/>
      </w:pPr>
      <w:r>
        <w:rPr>
          <w:rFonts w:ascii="Times New Roman"/>
          <w:b w:val="false"/>
          <w:i w:val="false"/>
          <w:color w:val="000000"/>
          <w:sz w:val="28"/>
        </w:rPr>
        <w:t>
      1) авансты брокерге қайта есептеу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мәміле бойынша шығындарды ескере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bl>
    <w:p>
      <w:pPr>
        <w:spacing w:after="0"/>
        <w:ind w:left="0"/>
        <w:jc w:val="both"/>
      </w:pPr>
      <w:r>
        <w:rPr>
          <w:rFonts w:ascii="Times New Roman"/>
          <w:b w:val="false"/>
          <w:i w:val="false"/>
          <w:color w:val="000000"/>
          <w:sz w:val="28"/>
        </w:rPr>
        <w:t>
      3) борыштық бағалы қағаздарды сатып алуға байланысты шығындар қосылатын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ұстаушылар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 әділ құны олардың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left"/>
      </w:pPr>
      <w:r>
        <w:rPr>
          <w:rFonts w:ascii="Times New Roman"/>
          <w:b w:val="false"/>
          <w:i w:val="false"/>
          <w:color w:val="ff0000"/>
          <w:sz w:val="28"/>
        </w:rPr>
        <w:t xml:space="preserve">      Ескерту. 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 w:id="14"/>
    <w:p>
      <w:pPr>
        <w:spacing w:after="0"/>
        <w:ind w:left="0"/>
        <w:jc w:val="both"/>
      </w:pPr>
      <w:r>
        <w:rPr>
          <w:rFonts w:ascii="Times New Roman"/>
          <w:b w:val="false"/>
          <w:i w:val="false"/>
          <w:color w:val="000000"/>
          <w:sz w:val="28"/>
        </w:rPr>
        <w:t>
      7.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сыйақы есептеу кезінде ұйымның есеп саясатында белгіленген кезеңділікпен мынадай бухгалтерлік жазба жүзеге асырылады: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r>
        <w:rPr>
          <w:rFonts w:ascii="Times New Roman"/>
          <w:b w:val="false"/>
          <w:i w:val="false"/>
          <w:color w:val="ff0000"/>
          <w:sz w:val="28"/>
        </w:rPr>
        <w:t xml:space="preserve">      Ескерту. 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8" w:id="15"/>
    <w:p>
      <w:pPr>
        <w:spacing w:after="0"/>
        <w:ind w:left="0"/>
        <w:jc w:val="both"/>
      </w:pPr>
      <w:r>
        <w:rPr>
          <w:rFonts w:ascii="Times New Roman"/>
          <w:b w:val="false"/>
          <w:i w:val="false"/>
          <w:color w:val="000000"/>
          <w:sz w:val="28"/>
        </w:rPr>
        <w:t>
      8. Төлем көзінен ұсталынуы тиіс корпоративтік табыс салығы түріндегі шығыстарды есептеген кезде борыштық бағалы қағаз эмитенті мынадай бухгалтерлік жазбаны жүзеге асырады: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389" w:id="16"/>
    <w:p>
      <w:pPr>
        <w:spacing w:after="0"/>
        <w:ind w:left="0"/>
        <w:jc w:val="both"/>
      </w:pPr>
      <w:r>
        <w:rPr>
          <w:rFonts w:ascii="Times New Roman"/>
          <w:b w:val="false"/>
          <w:i w:val="false"/>
          <w:color w:val="000000"/>
          <w:sz w:val="28"/>
        </w:rPr>
        <w:t>
      9.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 бойынша сыйлықақының немесе дисконттың (жеңілдіктің) амортизациясы кезінде ұйымның есеп саясатында белгіленген кезеңділікпен мынадай бухгалтерлік жазбалар жүзеге асырылады:</w:t>
      </w:r>
    </w:p>
    <w:bookmarkEnd w:id="16"/>
    <w:p>
      <w:pPr>
        <w:spacing w:after="0"/>
        <w:ind w:left="0"/>
        <w:jc w:val="both"/>
      </w:pPr>
      <w:r>
        <w:rPr>
          <w:rFonts w:ascii="Times New Roman"/>
          <w:b w:val="false"/>
          <w:i w:val="false"/>
          <w:color w:val="000000"/>
          <w:sz w:val="28"/>
        </w:rPr>
        <w:t>
      1) сыйлықақының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амортизациясымен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p>
      <w:pPr>
        <w:spacing w:after="0"/>
        <w:ind w:left="0"/>
        <w:jc w:val="left"/>
      </w:pPr>
      <w:r>
        <w:rPr>
          <w:rFonts w:ascii="Times New Roman"/>
          <w:b w:val="false"/>
          <w:i w:val="false"/>
          <w:color w:val="ff0000"/>
          <w:sz w:val="28"/>
        </w:rPr>
        <w:t xml:space="preserve">      Ескерту. 9-тармақ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 w:id="17"/>
    <w:p>
      <w:pPr>
        <w:spacing w:after="0"/>
        <w:ind w:left="0"/>
        <w:jc w:val="both"/>
      </w:pPr>
      <w:r>
        <w:rPr>
          <w:rFonts w:ascii="Times New Roman"/>
          <w:b w:val="false"/>
          <w:i w:val="false"/>
          <w:color w:val="000000"/>
          <w:sz w:val="28"/>
        </w:rPr>
        <w:t xml:space="preserve">
      10. Осы Нұсқаулықтың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сыйақы және сыйлықақы немесе дисконттың (жеңілдіктің) амортизациясын есептегеннен кейін өзгеруі пайда немесе зиянның құрамында көрсетілетін әділ құны бойынша бағаланатын және басқа да жиынтық кіріс арқылы әділ құны бойынша есепке алынатын борыштық бағалы қағаздар ұйымның есеп саясатында белгіленген кезеңділікпен қайта бағаланады және мынадай бухгалтерлік жазбалар жүзеге асырылады:</w:t>
      </w:r>
    </w:p>
    <w:bookmarkEnd w:id="17"/>
    <w:bookmarkStart w:name="z450" w:id="18"/>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борыштық бағалы қағаздар бойынша:</w:t>
      </w:r>
    </w:p>
    <w:bookmarkEnd w:id="18"/>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қағаздардың құнын өзгертуден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құнының есептелген оң немесе теріс түзеті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bl>
    <w:bookmarkStart w:name="z451" w:id="19"/>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bookmarkEnd w:id="19"/>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есепке алынатын қысқа мерзімді қаржы активтерінің әділ құнын теріс түзету; </w:t>
            </w:r>
          </w:p>
        </w:tc>
      </w:tr>
    </w:tbl>
    <w:p>
      <w:pPr>
        <w:spacing w:after="0"/>
        <w:ind w:left="0"/>
        <w:jc w:val="both"/>
      </w:pPr>
      <w:r>
        <w:rPr>
          <w:rFonts w:ascii="Times New Roman"/>
          <w:b w:val="false"/>
          <w:i w:val="false"/>
          <w:color w:val="000000"/>
          <w:sz w:val="28"/>
        </w:rPr>
        <w:t>
      борыштық бағалы қағаздар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 w:id="20"/>
    <w:p>
      <w:pPr>
        <w:spacing w:after="0"/>
        <w:ind w:left="0"/>
        <w:jc w:val="both"/>
      </w:pPr>
      <w:r>
        <w:rPr>
          <w:rFonts w:ascii="Times New Roman"/>
          <w:b w:val="false"/>
          <w:i w:val="false"/>
          <w:color w:val="000000"/>
          <w:sz w:val="28"/>
        </w:rPr>
        <w:t>
      11.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құны валюталардың айырбастау бағамы бойынша шетел валютасымен көрсетілген борыштық бағалы қағаздарды қайта бағалаған кезде мынадай бухгалтерлік жазбалар жүзеге асырылады:</w:t>
      </w:r>
    </w:p>
    <w:bookmarkEnd w:id="20"/>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 бойынша есепке алынатын борыштық бағалы қағаздар бойынша:</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пайданың немесе зиянның құрамында көрсетілетін әділ құны бойынша есепке алынатын, сатып алынған қаржы активтері бойынша дисконт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борыштық бағалы қағаздар бойынша:</w:t>
      </w:r>
    </w:p>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борыштық бағалы қағаздардың әділ құнын оң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валюталардың айырбастау бағамы теріс бағамдық айырма сомасына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борыштық бағалы қағаздардың әділ құнын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left"/>
      </w:pPr>
      <w:r>
        <w:rPr>
          <w:rFonts w:ascii="Times New Roman"/>
          <w:b w:val="false"/>
          <w:i w:val="false"/>
          <w:color w:val="ff0000"/>
          <w:sz w:val="28"/>
        </w:rPr>
        <w:t xml:space="preserve">      Ескерту. 11-тармақ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 w:id="21"/>
    <w:p>
      <w:pPr>
        <w:spacing w:after="0"/>
        <w:ind w:left="0"/>
        <w:jc w:val="both"/>
      </w:pPr>
      <w:r>
        <w:rPr>
          <w:rFonts w:ascii="Times New Roman"/>
          <w:b w:val="false"/>
          <w:i w:val="false"/>
          <w:color w:val="000000"/>
          <w:sz w:val="28"/>
        </w:rPr>
        <w:t>
      12. Эмитенттен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бағалы қағаздар бойынша есептелген сыйақыны алған кезде, мынадай бухгалтерлік жазбалар жүзеге асырылады:</w:t>
      </w:r>
    </w:p>
    <w:bookmarkEnd w:id="21"/>
    <w:p>
      <w:pPr>
        <w:spacing w:after="0"/>
        <w:ind w:left="0"/>
        <w:jc w:val="both"/>
      </w:pPr>
      <w:r>
        <w:rPr>
          <w:rFonts w:ascii="Times New Roman"/>
          <w:b w:val="false"/>
          <w:i w:val="false"/>
          <w:color w:val="000000"/>
          <w:sz w:val="28"/>
        </w:rPr>
        <w:t>
      1) алынған сыйақының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2) ұсталған корпоративтік табыс салығының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left"/>
      </w:pPr>
      <w:r>
        <w:rPr>
          <w:rFonts w:ascii="Times New Roman"/>
          <w:b w:val="false"/>
          <w:i w:val="false"/>
          <w:color w:val="ff0000"/>
          <w:sz w:val="28"/>
        </w:rPr>
        <w:t xml:space="preserve">      Ескерту. 12-тармақ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5" w:id="22"/>
    <w:p>
      <w:pPr>
        <w:spacing w:after="0"/>
        <w:ind w:left="0"/>
        <w:jc w:val="both"/>
      </w:pPr>
      <w:r>
        <w:rPr>
          <w:rFonts w:ascii="Times New Roman"/>
          <w:b w:val="false"/>
          <w:i w:val="false"/>
          <w:color w:val="000000"/>
          <w:sz w:val="28"/>
        </w:rPr>
        <w:t xml:space="preserve">
      13.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сатып алынған бағалы қағаздарды сату кезінде сыйақыны, сыйлықақының амортизациясын немесе дисконтты (жеңілдікті) есептегеннен кейін және борыштық бағалы қағаздарды осы Нұсқаулықтың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әділ құны бойынша қайта бағалағаннан кейін мынадай бухгалтерлік жазбалар жүзеге асырылады:</w:t>
      </w:r>
    </w:p>
    <w:bookmarkEnd w:id="22"/>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бойынша амортизацияланбаған сыйлықақының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бойынша амортизацияланбаған дисконттың (жеңілдіктің)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ұстаушылар есептеген сыйақы;</w:t>
            </w:r>
          </w:p>
        </w:tc>
      </w:tr>
    </w:tbl>
    <w:p>
      <w:pPr>
        <w:spacing w:after="0"/>
        <w:ind w:left="0"/>
        <w:jc w:val="both"/>
      </w:pPr>
      <w:r>
        <w:rPr>
          <w:rFonts w:ascii="Times New Roman"/>
          <w:b w:val="false"/>
          <w:i w:val="false"/>
          <w:color w:val="000000"/>
          <w:sz w:val="28"/>
        </w:rPr>
        <w:t>
      4)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 сату бойынша жасалған мәміле сомасы олардың бухгалтерлік баланста сыйақыны шегеріле отырып көрсетілген құнынан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both"/>
      </w:pPr>
      <w:r>
        <w:rPr>
          <w:rFonts w:ascii="Times New Roman"/>
          <w:b w:val="false"/>
          <w:i w:val="false"/>
          <w:color w:val="000000"/>
          <w:sz w:val="28"/>
        </w:rPr>
        <w:t>
      5)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қағаздардың бухгалтерлік баланста сыйақыны шегеріле отырып көрсетілген құны оларды сату бойынша жасалған мәміле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басқа да жиынтық кіріс арқылы әділ құны бойынша есепке алынатын борыштық бағалы қағаздарды қайта бағалаудан түскен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bl>
    <w:p>
      <w:pPr>
        <w:spacing w:after="0"/>
        <w:ind w:left="0"/>
        <w:jc w:val="both"/>
      </w:pPr>
      <w:r>
        <w:rPr>
          <w:rFonts w:ascii="Times New Roman"/>
          <w:b w:val="false"/>
          <w:i w:val="false"/>
          <w:color w:val="000000"/>
          <w:sz w:val="28"/>
        </w:rPr>
        <w:t>
      7) басқа да жиынтық кіріс арқылы әділ құны бойынша есепке алынатын борыштық бағалы қағаздарды қайта бағалаудан болған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r>
        <w:rPr>
          <w:rFonts w:ascii="Times New Roman"/>
          <w:b w:val="false"/>
          <w:i w:val="false"/>
          <w:color w:val="ff0000"/>
          <w:sz w:val="28"/>
        </w:rPr>
        <w:t xml:space="preserve">      Ескерту. 13-тармақ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 w:id="23"/>
    <w:p>
      <w:pPr>
        <w:spacing w:after="0"/>
        <w:ind w:left="0"/>
        <w:jc w:val="both"/>
      </w:pPr>
      <w:r>
        <w:rPr>
          <w:rFonts w:ascii="Times New Roman"/>
          <w:b w:val="false"/>
          <w:i w:val="false"/>
          <w:color w:val="000000"/>
          <w:sz w:val="28"/>
        </w:rPr>
        <w:t xml:space="preserve">
      14. Сыйақыны есептегеннен, сыйлықақыны немесе дисконтты (жеңілдікті) амортизациялағаннан және осы Нұсқаулықтың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борыштық бағалы қағаздарды әділ құны бойынша қайта бағалаудан кейін басқа да жиынтық кіріс арқылы әділ құны бойынша есепке алынатын және өзгерістері пайданың немесе зиянның құрамында көрсетілетін әділ құны бойынша есепке алынатын борыштық бағалы қағаздарды эмитент өтеген кезде мынадай бухгалтерлік жазбалар жүзеге асырылады:</w:t>
      </w:r>
    </w:p>
    <w:bookmarkEnd w:id="23"/>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және басқа да жиынтық кіріс арқылы әділ құны бойынша есепке алынатын борыштық бағалы қағаздар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3) басқа да жиынтық кіріс арқылы әділ құны бойынша есепке алынатын борыштық бағалы қағаздарды қайта бағалаудан түскен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кірістер;</w:t>
            </w:r>
          </w:p>
        </w:tc>
      </w:tr>
    </w:tbl>
    <w:p>
      <w:pPr>
        <w:spacing w:after="0"/>
        <w:ind w:left="0"/>
        <w:jc w:val="both"/>
      </w:pPr>
      <w:r>
        <w:rPr>
          <w:rFonts w:ascii="Times New Roman"/>
          <w:b w:val="false"/>
          <w:i w:val="false"/>
          <w:color w:val="000000"/>
          <w:sz w:val="28"/>
        </w:rPr>
        <w:t>
      4) басқа да жиынтық кіріс арқылы әділ құны бойынша есепке алынатын борыштық бағалы қағаздарды қайта бағалаудан болған шығыстар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r>
        <w:rPr>
          <w:rFonts w:ascii="Times New Roman"/>
          <w:b w:val="false"/>
          <w:i w:val="false"/>
          <w:color w:val="ff0000"/>
          <w:sz w:val="28"/>
        </w:rPr>
        <w:t xml:space="preserve">      Ескерту. 14-тармақ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24"/>
    <w:p>
      <w:pPr>
        <w:spacing w:after="0"/>
        <w:ind w:left="0"/>
        <w:jc w:val="left"/>
      </w:pPr>
      <w:r>
        <w:rPr>
          <w:rFonts w:ascii="Times New Roman"/>
          <w:b/>
          <w:i w:val="false"/>
          <w:color w:val="000000"/>
        </w:rPr>
        <w:t xml:space="preserve"> 2-параграф. Амортизацияланған құны бойынша есепке алынатын борыштық бағалы қағаздарды есепке алу</w:t>
      </w:r>
    </w:p>
    <w:bookmarkEnd w:id="24"/>
    <w:p>
      <w:pPr>
        <w:spacing w:after="0"/>
        <w:ind w:left="0"/>
        <w:jc w:val="both"/>
      </w:pPr>
      <w:r>
        <w:rPr>
          <w:rFonts w:ascii="Times New Roman"/>
          <w:b w:val="false"/>
          <w:i w:val="false"/>
          <w:color w:val="ff0000"/>
          <w:sz w:val="28"/>
        </w:rPr>
        <w:t xml:space="preserve">
      Ескерту. 2-параграф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25"/>
    <w:p>
      <w:pPr>
        <w:spacing w:after="0"/>
        <w:ind w:left="0"/>
        <w:jc w:val="both"/>
      </w:pPr>
      <w:r>
        <w:rPr>
          <w:rFonts w:ascii="Times New Roman"/>
          <w:b w:val="false"/>
          <w:i w:val="false"/>
          <w:color w:val="000000"/>
          <w:sz w:val="28"/>
        </w:rPr>
        <w:t>
      15. Амортизацияланған құны бойынша есепке алынатын борыштық бағалы қағаздарды сатып алған кезде (мәміле бойынша шығындардан тұратын сатып алу құнына) мынадай бухгалтерлік жазбалар жүзеге асырылады:</w:t>
      </w:r>
    </w:p>
    <w:bookmarkEnd w:id="25"/>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мәміле бойынша шығындарды есепке ала отырып, сатып алынған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w:t>
            </w:r>
          </w:p>
        </w:tc>
      </w:tr>
    </w:tbl>
    <w:p>
      <w:pPr>
        <w:spacing w:after="0"/>
        <w:ind w:left="0"/>
        <w:jc w:val="both"/>
      </w:pPr>
      <w:r>
        <w:rPr>
          <w:rFonts w:ascii="Times New Roman"/>
          <w:b w:val="false"/>
          <w:i w:val="false"/>
          <w:color w:val="000000"/>
          <w:sz w:val="28"/>
        </w:rPr>
        <w:t>
      3) борыштық бағалы қағазды сатып алумен байланысты шығындардан тұратын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4)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5)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7) борыштық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bookmarkStart w:name="z397" w:id="26"/>
    <w:p>
      <w:pPr>
        <w:spacing w:after="0"/>
        <w:ind w:left="0"/>
        <w:jc w:val="both"/>
      </w:pPr>
      <w:r>
        <w:rPr>
          <w:rFonts w:ascii="Times New Roman"/>
          <w:b w:val="false"/>
          <w:i w:val="false"/>
          <w:color w:val="000000"/>
          <w:sz w:val="28"/>
        </w:rPr>
        <w:t>
      16. Амортизацияланған құны бойынша есепке алынатын, сатып алынған борыштық бағалы қағаздар бойынша ұйымның есеп саясатында белгіленген кезеңділікпен сыйақы есептеген кезде мынадай бухгалтерлік жазба жүзеге асырылады: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w:t>
            </w:r>
          </w:p>
        </w:tc>
      </w:tr>
    </w:tbl>
    <w:bookmarkStart w:name="z398" w:id="27"/>
    <w:p>
      <w:pPr>
        <w:spacing w:after="0"/>
        <w:ind w:left="0"/>
        <w:jc w:val="both"/>
      </w:pPr>
      <w:r>
        <w:rPr>
          <w:rFonts w:ascii="Times New Roman"/>
          <w:b w:val="false"/>
          <w:i w:val="false"/>
          <w:color w:val="000000"/>
          <w:sz w:val="28"/>
        </w:rPr>
        <w:t>
      17. Амортизацияланған құны бойынша есепке алынатын борыштық бағалы қағаздардың эмитенті төлем көзінен ұсталуы тиіс корпоративтік табыс салығы түріндегі шығыстарды есептеген кезде мынадай бухгалтерлік жазба жүзеге асырылады: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399" w:id="28"/>
    <w:p>
      <w:pPr>
        <w:spacing w:after="0"/>
        <w:ind w:left="0"/>
        <w:jc w:val="both"/>
      </w:pPr>
      <w:r>
        <w:rPr>
          <w:rFonts w:ascii="Times New Roman"/>
          <w:b w:val="false"/>
          <w:i w:val="false"/>
          <w:color w:val="000000"/>
          <w:sz w:val="28"/>
        </w:rPr>
        <w:t>
      18. Амортизацияланған құны бойынша есепке алынатын сатып алынған борыштық бағалы қағаздар бойынша сыйлықақыны немесе дисконтты (жеңілдікті) ұйымның есеп саясатында белгіленген кезеңділікпен амортизациялаған кезде мынадай бухгалтерлік жазбалар жүзеге асырылады:</w:t>
      </w:r>
    </w:p>
    <w:bookmarkEnd w:id="28"/>
    <w:p>
      <w:pPr>
        <w:spacing w:after="0"/>
        <w:ind w:left="0"/>
        <w:jc w:val="both"/>
      </w:pPr>
      <w:r>
        <w:rPr>
          <w:rFonts w:ascii="Times New Roman"/>
          <w:b w:val="false"/>
          <w:i w:val="false"/>
          <w:color w:val="000000"/>
          <w:sz w:val="28"/>
        </w:rPr>
        <w:t>
      1) сыйлықақыны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амортизациясымен байланысты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bookmarkStart w:name="z400" w:id="29"/>
    <w:p>
      <w:pPr>
        <w:spacing w:after="0"/>
        <w:ind w:left="0"/>
        <w:jc w:val="both"/>
      </w:pPr>
      <w:r>
        <w:rPr>
          <w:rFonts w:ascii="Times New Roman"/>
          <w:b w:val="false"/>
          <w:i w:val="false"/>
          <w:color w:val="000000"/>
          <w:sz w:val="28"/>
        </w:rPr>
        <w:t>
      19. Құны валюталардың айырбастау бағамы бойынша шетел валютасында көрсетілген амортизацияланған құны бойынша есепке алынатын борыштық бағалы қағаздарды қайта бағалаған кезде мынадай бухгалтерлік жазбалар жүзеге асырылады:</w:t>
      </w:r>
    </w:p>
    <w:bookmarkEnd w:id="29"/>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бірмезгілде,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r>
        <w:rPr>
          <w:rFonts w:ascii="Times New Roman"/>
          <w:b w:val="false"/>
          <w:i w:val="false"/>
          <w:color w:val="ff0000"/>
          <w:sz w:val="28"/>
        </w:rPr>
        <w:t xml:space="preserve">      Ескерту. 19-тармақ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1" w:id="30"/>
    <w:p>
      <w:pPr>
        <w:spacing w:after="0"/>
        <w:ind w:left="0"/>
        <w:jc w:val="both"/>
      </w:pPr>
      <w:r>
        <w:rPr>
          <w:rFonts w:ascii="Times New Roman"/>
          <w:b w:val="false"/>
          <w:i w:val="false"/>
          <w:color w:val="000000"/>
          <w:sz w:val="28"/>
        </w:rPr>
        <w:t>
      20. Эмитент амортизацияланған құны бойынша есепке алынатын борыштық бағалы қағаздар бойынша есептелген сыйақыны өтеген кезде мынадай бухгалтерлік жазбалар жүзеге асырылады:</w:t>
      </w:r>
    </w:p>
    <w:bookmarkEnd w:id="30"/>
    <w:p>
      <w:pPr>
        <w:spacing w:after="0"/>
        <w:ind w:left="0"/>
        <w:jc w:val="both"/>
      </w:pPr>
      <w:r>
        <w:rPr>
          <w:rFonts w:ascii="Times New Roman"/>
          <w:b w:val="false"/>
          <w:i w:val="false"/>
          <w:color w:val="000000"/>
          <w:sz w:val="28"/>
        </w:rPr>
        <w:t>
      1) төленген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bookmarkStart w:name="z402" w:id="31"/>
    <w:p>
      <w:pPr>
        <w:spacing w:after="0"/>
        <w:ind w:left="0"/>
        <w:jc w:val="both"/>
      </w:pPr>
      <w:r>
        <w:rPr>
          <w:rFonts w:ascii="Times New Roman"/>
          <w:b w:val="false"/>
          <w:i w:val="false"/>
          <w:color w:val="000000"/>
          <w:sz w:val="28"/>
        </w:rPr>
        <w:t>
      21.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бойынша есепке алынатын борыштық бағалы қағаздарды сатқан кезде мынадай бухгалтерлік жазбалар жүзеге асырылады:</w:t>
      </w:r>
    </w:p>
    <w:bookmarkEnd w:id="31"/>
    <w:p>
      <w:pPr>
        <w:spacing w:after="0"/>
        <w:ind w:left="0"/>
        <w:jc w:val="both"/>
      </w:pPr>
      <w:r>
        <w:rPr>
          <w:rFonts w:ascii="Times New Roman"/>
          <w:b w:val="false"/>
          <w:i w:val="false"/>
          <w:color w:val="000000"/>
          <w:sz w:val="28"/>
        </w:rPr>
        <w:t>
      1)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сатып алынған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амортизацияланған құны бойынша есепке алынатын борыштық бағалы қағаздарды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4) амортизацияланған құны бойынша есепке алынатын борыштық бағалы қағаздарды сату бойынша жасалған мәміле сомасы оның бухгалтерлік баланста сыйақыны шегеріле отырып көрсетілген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both"/>
      </w:pPr>
      <w:r>
        <w:rPr>
          <w:rFonts w:ascii="Times New Roman"/>
          <w:b w:val="false"/>
          <w:i w:val="false"/>
          <w:color w:val="000000"/>
          <w:sz w:val="28"/>
        </w:rPr>
        <w:t>
      5) амортизацияланған құны бойынша есепке алынатын борыштық бағалы қағаздардың бухгалтерлік баланста сыйақыны шегеріле отырып көрсетілген құны оларды сату бойынша жасалған мәміле сомасынан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r>
        <w:rPr>
          <w:rFonts w:ascii="Times New Roman"/>
          <w:b w:val="false"/>
          <w:i w:val="false"/>
          <w:color w:val="ff0000"/>
          <w:sz w:val="28"/>
        </w:rPr>
        <w:t xml:space="preserve">      Ескерту. 21-тармаққа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3" w:id="32"/>
    <w:p>
      <w:pPr>
        <w:spacing w:after="0"/>
        <w:ind w:left="0"/>
        <w:jc w:val="both"/>
      </w:pPr>
      <w:r>
        <w:rPr>
          <w:rFonts w:ascii="Times New Roman"/>
          <w:b w:val="false"/>
          <w:i w:val="false"/>
          <w:color w:val="000000"/>
          <w:sz w:val="28"/>
        </w:rPr>
        <w:t>
      22. Эмитент осы Нұсқаулықтың 16 және 18-тармақтарына сәйкес сыйақыны есептегеннен және сыйлықақыны немесе дисконтты (жеңілдікті) амортизациялағаннан кейін амортизацияланған құны бойнша есепке алынатын борыштық бағалы қағаздарды өтеген кезде мынадай бухгалтерлік жазбалар жүзеге асырылады:</w:t>
      </w:r>
    </w:p>
    <w:bookmarkEnd w:id="32"/>
    <w:p>
      <w:pPr>
        <w:spacing w:after="0"/>
        <w:ind w:left="0"/>
        <w:jc w:val="both"/>
      </w:pPr>
      <w:r>
        <w:rPr>
          <w:rFonts w:ascii="Times New Roman"/>
          <w:b w:val="false"/>
          <w:i w:val="false"/>
          <w:color w:val="000000"/>
          <w:sz w:val="28"/>
        </w:rPr>
        <w:t>
      1) борыштық бағалы қағаздардың эмитентінен түскен ақша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left"/>
      </w:pPr>
      <w:r>
        <w:rPr>
          <w:rFonts w:ascii="Times New Roman"/>
          <w:b w:val="false"/>
          <w:i w:val="false"/>
          <w:color w:val="ff0000"/>
          <w:sz w:val="28"/>
        </w:rPr>
        <w:t xml:space="preserve">      3)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33"/>
    <w:p>
      <w:pPr>
        <w:spacing w:after="0"/>
        <w:ind w:left="0"/>
        <w:jc w:val="left"/>
      </w:pPr>
      <w:r>
        <w:rPr>
          <w:rFonts w:ascii="Times New Roman"/>
          <w:b/>
          <w:i w:val="false"/>
          <w:color w:val="000000"/>
        </w:rPr>
        <w:t xml:space="preserve"> 3-параграф. Ұйым айналысқа шығарған борыштық бағалы қағаздарды есепке алу</w:t>
      </w:r>
    </w:p>
    <w:bookmarkEnd w:id="33"/>
    <w:bookmarkStart w:name="z97" w:id="34"/>
    <w:p>
      <w:pPr>
        <w:spacing w:after="0"/>
        <w:ind w:left="0"/>
        <w:jc w:val="both"/>
      </w:pPr>
      <w:r>
        <w:rPr>
          <w:rFonts w:ascii="Times New Roman"/>
          <w:b w:val="false"/>
          <w:i w:val="false"/>
          <w:color w:val="000000"/>
          <w:sz w:val="28"/>
        </w:rPr>
        <w:t>
      23. Ұйым айналысқа шығарған борыштық бағалы қағаздарды орналастырған кезде мынадай бухгалтерлік жазбалар жүзеге асырылады:</w:t>
      </w:r>
    </w:p>
    <w:bookmarkEnd w:id="34"/>
    <w:p>
      <w:pPr>
        <w:spacing w:after="0"/>
        <w:ind w:left="0"/>
        <w:jc w:val="both"/>
      </w:pPr>
      <w:r>
        <w:rPr>
          <w:rFonts w:ascii="Times New Roman"/>
          <w:b w:val="false"/>
          <w:i w:val="false"/>
          <w:color w:val="000000"/>
          <w:sz w:val="28"/>
        </w:rPr>
        <w:t>
      1) орналастырылған борыштық бағалы қағаздардың таза құнына (оның номиналдық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p>
      <w:pPr>
        <w:spacing w:after="0"/>
        <w:ind w:left="0"/>
        <w:jc w:val="both"/>
      </w:pPr>
      <w:r>
        <w:rPr>
          <w:rFonts w:ascii="Times New Roman"/>
          <w:b w:val="false"/>
          <w:i w:val="false"/>
          <w:color w:val="000000"/>
          <w:sz w:val="28"/>
        </w:rPr>
        <w:t>
      2)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r>
    </w:tbl>
    <w:p>
      <w:pPr>
        <w:spacing w:after="0"/>
        <w:ind w:left="0"/>
        <w:jc w:val="left"/>
      </w:pPr>
      <w:r>
        <w:rPr>
          <w:rFonts w:ascii="Times New Roman"/>
          <w:b w:val="false"/>
          <w:i w:val="false"/>
          <w:color w:val="ff0000"/>
          <w:sz w:val="28"/>
        </w:rPr>
        <w:t xml:space="preserve">      Ескерту. 23-тармақ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101" w:id="35"/>
    <w:p>
      <w:pPr>
        <w:spacing w:after="0"/>
        <w:ind w:left="0"/>
        <w:jc w:val="both"/>
      </w:pPr>
      <w:r>
        <w:rPr>
          <w:rFonts w:ascii="Times New Roman"/>
          <w:b w:val="false"/>
          <w:i w:val="false"/>
          <w:color w:val="000000"/>
          <w:sz w:val="28"/>
        </w:rPr>
        <w:t>
       24. Ұйым айналысқа шығарған борыштық бағалы қағаздар бойынша ұйымның есеп саясатында белгіленген кезенділікпен сыйақы есептеген кезде, сыйақы сомасына мынадай бухгалтерлік жазба жүзеге асырылады:</w:t>
      </w:r>
    </w:p>
    <w:bookmarkEnd w:id="35"/>
    <w:p>
      <w:pPr>
        <w:spacing w:after="0"/>
        <w:ind w:left="0"/>
        <w:jc w:val="both"/>
      </w:pPr>
      <w:r>
        <w:rPr>
          <w:rFonts w:ascii="Times New Roman"/>
          <w:b w:val="false"/>
          <w:i w:val="false"/>
          <w:color w:val="000000"/>
          <w:sz w:val="28"/>
        </w:rPr>
        <w:t>
       Дт 7310 01 Айналысқа шығарылған бағалы қағаздар бойынша сыйақы</w:t>
      </w:r>
    </w:p>
    <w:p>
      <w:pPr>
        <w:spacing w:after="0"/>
        <w:ind w:left="0"/>
        <w:jc w:val="both"/>
      </w:pPr>
      <w:r>
        <w:rPr>
          <w:rFonts w:ascii="Times New Roman"/>
          <w:b w:val="false"/>
          <w:i w:val="false"/>
          <w:color w:val="000000"/>
          <w:sz w:val="28"/>
        </w:rPr>
        <w:t>
       төлеумен байланысты шығыстар</w:t>
      </w:r>
    </w:p>
    <w:p>
      <w:pPr>
        <w:spacing w:after="0"/>
        <w:ind w:left="0"/>
        <w:jc w:val="both"/>
      </w:pPr>
      <w:r>
        <w:rPr>
          <w:rFonts w:ascii="Times New Roman"/>
          <w:b w:val="false"/>
          <w:i w:val="false"/>
          <w:color w:val="000000"/>
          <w:sz w:val="28"/>
        </w:rPr>
        <w:t>
       Кт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bookmarkStart w:name="z102" w:id="36"/>
    <w:p>
      <w:pPr>
        <w:spacing w:after="0"/>
        <w:ind w:left="0"/>
        <w:jc w:val="both"/>
      </w:pPr>
      <w:r>
        <w:rPr>
          <w:rFonts w:ascii="Times New Roman"/>
          <w:b w:val="false"/>
          <w:i w:val="false"/>
          <w:color w:val="000000"/>
          <w:sz w:val="28"/>
        </w:rPr>
        <w:t>
       25. Ұйым айналысқа шығарған борыштық бағалы қағаздар бойынша ұйымның есеп саясатында белгіленген кезеңділікпен сыйлықақы немесе дисконт (жеңілдік) амортизацияланған кезде мынадай бухгалтерлік жазбалар жүзеге асырылады:</w:t>
      </w:r>
    </w:p>
    <w:bookmarkEnd w:id="36"/>
    <w:bookmarkStart w:name="z103" w:id="37"/>
    <w:p>
      <w:pPr>
        <w:spacing w:after="0"/>
        <w:ind w:left="0"/>
        <w:jc w:val="both"/>
      </w:pPr>
      <w:r>
        <w:rPr>
          <w:rFonts w:ascii="Times New Roman"/>
          <w:b w:val="false"/>
          <w:i w:val="false"/>
          <w:color w:val="000000"/>
          <w:sz w:val="28"/>
        </w:rPr>
        <w:t>
       1) сыйлықақыны амортизациялау сомасына:</w:t>
      </w:r>
    </w:p>
    <w:bookmarkEnd w:id="37"/>
    <w:p>
      <w:pPr>
        <w:spacing w:after="0"/>
        <w:ind w:left="0"/>
        <w:jc w:val="both"/>
      </w:pPr>
      <w:r>
        <w:rPr>
          <w:rFonts w:ascii="Times New Roman"/>
          <w:b w:val="false"/>
          <w:i w:val="false"/>
          <w:color w:val="000000"/>
          <w:sz w:val="28"/>
        </w:rPr>
        <w:t>
       Дт 4030 09 Айналысқа шығарылған бағалы қағаздар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Кт 6110 02 Айналысқа шығарылған бағалы қағаздар бойынша</w:t>
      </w:r>
    </w:p>
    <w:p>
      <w:pPr>
        <w:spacing w:after="0"/>
        <w:ind w:left="0"/>
        <w:jc w:val="both"/>
      </w:pPr>
      <w:r>
        <w:rPr>
          <w:rFonts w:ascii="Times New Roman"/>
          <w:b w:val="false"/>
          <w:i w:val="false"/>
          <w:color w:val="000000"/>
          <w:sz w:val="28"/>
        </w:rPr>
        <w:t>
       сыйлықақының амортизациясымен байланысты кірістер;</w:t>
      </w:r>
    </w:p>
    <w:bookmarkStart w:name="z104" w:id="38"/>
    <w:p>
      <w:pPr>
        <w:spacing w:after="0"/>
        <w:ind w:left="0"/>
        <w:jc w:val="both"/>
      </w:pPr>
      <w:r>
        <w:rPr>
          <w:rFonts w:ascii="Times New Roman"/>
          <w:b w:val="false"/>
          <w:i w:val="false"/>
          <w:color w:val="000000"/>
          <w:sz w:val="28"/>
        </w:rPr>
        <w:t>
       2) дисконтты (жеңілдікті) амортизациялау сомасына:</w:t>
      </w:r>
    </w:p>
    <w:bookmarkEnd w:id="38"/>
    <w:p>
      <w:pPr>
        <w:spacing w:after="0"/>
        <w:ind w:left="0"/>
        <w:jc w:val="both"/>
      </w:pPr>
      <w:r>
        <w:rPr>
          <w:rFonts w:ascii="Times New Roman"/>
          <w:b w:val="false"/>
          <w:i w:val="false"/>
          <w:color w:val="000000"/>
          <w:sz w:val="28"/>
        </w:rPr>
        <w:t>
       Дт 7310 01 Айналысқа шығарылған бағалы қағаздар бойынша сыйақы</w:t>
      </w:r>
    </w:p>
    <w:p>
      <w:pPr>
        <w:spacing w:after="0"/>
        <w:ind w:left="0"/>
        <w:jc w:val="both"/>
      </w:pPr>
      <w:r>
        <w:rPr>
          <w:rFonts w:ascii="Times New Roman"/>
          <w:b w:val="false"/>
          <w:i w:val="false"/>
          <w:color w:val="000000"/>
          <w:sz w:val="28"/>
        </w:rPr>
        <w:t>
       төлеумен байланысты шығыстар</w:t>
      </w:r>
    </w:p>
    <w:p>
      <w:pPr>
        <w:spacing w:after="0"/>
        <w:ind w:left="0"/>
        <w:jc w:val="both"/>
      </w:pPr>
      <w:r>
        <w:rPr>
          <w:rFonts w:ascii="Times New Roman"/>
          <w:b w:val="false"/>
          <w:i w:val="false"/>
          <w:color w:val="000000"/>
          <w:sz w:val="28"/>
        </w:rPr>
        <w:t>
       Кт 4030 08 Айналысқа шығарылған бағалы қағаздар бойынша</w:t>
      </w:r>
    </w:p>
    <w:p>
      <w:pPr>
        <w:spacing w:after="0"/>
        <w:ind w:left="0"/>
        <w:jc w:val="both"/>
      </w:pPr>
      <w:r>
        <w:rPr>
          <w:rFonts w:ascii="Times New Roman"/>
          <w:b w:val="false"/>
          <w:i w:val="false"/>
          <w:color w:val="000000"/>
          <w:sz w:val="28"/>
        </w:rPr>
        <w:t>
       дисконт.</w:t>
      </w:r>
    </w:p>
    <w:bookmarkStart w:name="z105" w:id="39"/>
    <w:p>
      <w:pPr>
        <w:spacing w:after="0"/>
        <w:ind w:left="0"/>
        <w:jc w:val="both"/>
      </w:pPr>
      <w:r>
        <w:rPr>
          <w:rFonts w:ascii="Times New Roman"/>
          <w:b w:val="false"/>
          <w:i w:val="false"/>
          <w:color w:val="000000"/>
          <w:sz w:val="28"/>
        </w:rPr>
        <w:t>
       26. Ұйым айналысқа шығарған борыштық бағалы қағаздар бойынша есептелген сыйақыны өтеген кезде мынадай бухгалтерлік жазбалар жүзеге асырылады:</w:t>
      </w:r>
    </w:p>
    <w:bookmarkEnd w:id="39"/>
    <w:bookmarkStart w:name="z106" w:id="40"/>
    <w:p>
      <w:pPr>
        <w:spacing w:after="0"/>
        <w:ind w:left="0"/>
        <w:jc w:val="both"/>
      </w:pPr>
      <w:r>
        <w:rPr>
          <w:rFonts w:ascii="Times New Roman"/>
          <w:b w:val="false"/>
          <w:i w:val="false"/>
          <w:color w:val="000000"/>
          <w:sz w:val="28"/>
        </w:rPr>
        <w:t>
       1) төленген сыйақы сомасына:</w:t>
      </w:r>
    </w:p>
    <w:bookmarkEnd w:id="40"/>
    <w:p>
      <w:pPr>
        <w:spacing w:after="0"/>
        <w:ind w:left="0"/>
        <w:jc w:val="both"/>
      </w:pPr>
      <w:r>
        <w:rPr>
          <w:rFonts w:ascii="Times New Roman"/>
          <w:b w:val="false"/>
          <w:i w:val="false"/>
          <w:color w:val="000000"/>
          <w:sz w:val="28"/>
        </w:rPr>
        <w:t>
       Дт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Кт 1030 Ағымдағы шоттардағы ақша қаражаты;</w:t>
      </w:r>
    </w:p>
    <w:bookmarkStart w:name="z107" w:id="41"/>
    <w:p>
      <w:pPr>
        <w:spacing w:after="0"/>
        <w:ind w:left="0"/>
        <w:jc w:val="both"/>
      </w:pPr>
      <w:r>
        <w:rPr>
          <w:rFonts w:ascii="Times New Roman"/>
          <w:b w:val="false"/>
          <w:i w:val="false"/>
          <w:color w:val="000000"/>
          <w:sz w:val="28"/>
        </w:rPr>
        <w:t>
       2) мемлекеттік бюджетке аударылуы тиіс ұсталған корпоративтік табыс салығы сомасына:</w:t>
      </w:r>
    </w:p>
    <w:bookmarkEnd w:id="41"/>
    <w:p>
      <w:pPr>
        <w:spacing w:after="0"/>
        <w:ind w:left="0"/>
        <w:jc w:val="both"/>
      </w:pPr>
      <w:r>
        <w:rPr>
          <w:rFonts w:ascii="Times New Roman"/>
          <w:b w:val="false"/>
          <w:i w:val="false"/>
          <w:color w:val="000000"/>
          <w:sz w:val="28"/>
        </w:rPr>
        <w:t>
       Дт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Кт 3110 01 Төленуі тиіс корпоративтік табыс салығы.</w:t>
      </w:r>
    </w:p>
    <w:bookmarkStart w:name="z108" w:id="42"/>
    <w:p>
      <w:pPr>
        <w:spacing w:after="0"/>
        <w:ind w:left="0"/>
        <w:jc w:val="both"/>
      </w:pPr>
      <w:r>
        <w:rPr>
          <w:rFonts w:ascii="Times New Roman"/>
          <w:b w:val="false"/>
          <w:i w:val="false"/>
          <w:color w:val="000000"/>
          <w:sz w:val="28"/>
        </w:rPr>
        <w:t>
       27. Осы Нұсқаулықтың 24 және 25-тармақтарына сәйкес сыйақыны есептегеннен, сыйлықақыны және дисконтты (жеңілдікті) амортизациялағаннан кейін ұйым айналысқа шығарған борыштық бағалы қағаздарды өтеген кезде мынадай бухгалтерлік жазбалар жүзеге асырылады:</w:t>
      </w:r>
    </w:p>
    <w:bookmarkEnd w:id="42"/>
    <w:bookmarkStart w:name="z109" w:id="43"/>
    <w:p>
      <w:pPr>
        <w:spacing w:after="0"/>
        <w:ind w:left="0"/>
        <w:jc w:val="both"/>
      </w:pPr>
      <w:r>
        <w:rPr>
          <w:rFonts w:ascii="Times New Roman"/>
          <w:b w:val="false"/>
          <w:i w:val="false"/>
          <w:color w:val="000000"/>
          <w:sz w:val="28"/>
        </w:rPr>
        <w:t>
       1) төленген ақша сомасына:</w:t>
      </w:r>
    </w:p>
    <w:bookmarkEnd w:id="43"/>
    <w:p>
      <w:pPr>
        <w:spacing w:after="0"/>
        <w:ind w:left="0"/>
        <w:jc w:val="both"/>
      </w:pPr>
      <w:r>
        <w:rPr>
          <w:rFonts w:ascii="Times New Roman"/>
          <w:b w:val="false"/>
          <w:i w:val="false"/>
          <w:color w:val="000000"/>
          <w:sz w:val="28"/>
        </w:rPr>
        <w:t>
       Дт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4030 07 Айналысқа шығарылған бағалы қағаздар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Кт 1030 Ағымдағы шоттардағы ақша қаражаты;</w:t>
      </w:r>
    </w:p>
    <w:bookmarkStart w:name="z110" w:id="44"/>
    <w:p>
      <w:pPr>
        <w:spacing w:after="0"/>
        <w:ind w:left="0"/>
        <w:jc w:val="both"/>
      </w:pPr>
      <w:r>
        <w:rPr>
          <w:rFonts w:ascii="Times New Roman"/>
          <w:b w:val="false"/>
          <w:i w:val="false"/>
          <w:color w:val="000000"/>
          <w:sz w:val="28"/>
        </w:rPr>
        <w:t>
       2) мемлекеттік бюджетке аударылуы тиіс ұсталған корпоративтік табыс салығы сомасына:</w:t>
      </w:r>
    </w:p>
    <w:bookmarkEnd w:id="44"/>
    <w:p>
      <w:pPr>
        <w:spacing w:after="0"/>
        <w:ind w:left="0"/>
        <w:jc w:val="both"/>
      </w:pPr>
      <w:r>
        <w:rPr>
          <w:rFonts w:ascii="Times New Roman"/>
          <w:b w:val="false"/>
          <w:i w:val="false"/>
          <w:color w:val="000000"/>
          <w:sz w:val="28"/>
        </w:rPr>
        <w:t>
       Дт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Кт 3110 01 Төленуі тиіс корпоративтік табыс салығы.</w:t>
      </w:r>
    </w:p>
    <w:bookmarkStart w:name="z111" w:id="45"/>
    <w:p>
      <w:pPr>
        <w:spacing w:after="0"/>
        <w:ind w:left="0"/>
        <w:jc w:val="both"/>
      </w:pPr>
      <w:r>
        <w:rPr>
          <w:rFonts w:ascii="Times New Roman"/>
          <w:b w:val="false"/>
          <w:i w:val="false"/>
          <w:color w:val="000000"/>
          <w:sz w:val="28"/>
        </w:rPr>
        <w:t>
       28. Осы Нұсқаулықтың 24 және 25-тармақтарына сәйкес сыйақыны есептегеннен, сыйлықақыны және дисконтты (жеңілдікті) амортизациялағаннан кейін ұйым бұрын айналысқа шығарған борыштық бағалы қағаздар сатып алынған жағдайда мынадай бухгалтерлік жазбалар жүзеге асырылады:</w:t>
      </w:r>
    </w:p>
    <w:bookmarkEnd w:id="45"/>
    <w:bookmarkStart w:name="z112" w:id="46"/>
    <w:p>
      <w:pPr>
        <w:spacing w:after="0"/>
        <w:ind w:left="0"/>
        <w:jc w:val="both"/>
      </w:pPr>
      <w:r>
        <w:rPr>
          <w:rFonts w:ascii="Times New Roman"/>
          <w:b w:val="false"/>
          <w:i w:val="false"/>
          <w:color w:val="000000"/>
          <w:sz w:val="28"/>
        </w:rPr>
        <w:t>
       1) амортизацияланбаған сыйлықақы сомасына:</w:t>
      </w:r>
    </w:p>
    <w:bookmarkEnd w:id="46"/>
    <w:p>
      <w:pPr>
        <w:spacing w:after="0"/>
        <w:ind w:left="0"/>
        <w:jc w:val="both"/>
      </w:pPr>
      <w:r>
        <w:rPr>
          <w:rFonts w:ascii="Times New Roman"/>
          <w:b w:val="false"/>
          <w:i w:val="false"/>
          <w:color w:val="000000"/>
          <w:sz w:val="28"/>
        </w:rPr>
        <w:t>
       Дт 4030 09 Айналысқа шығарылған бағалы қағаздар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Кт 4030 07 Айналысқа шығарылған бағалы қағаздар;</w:t>
      </w:r>
    </w:p>
    <w:bookmarkStart w:name="z113" w:id="47"/>
    <w:p>
      <w:pPr>
        <w:spacing w:after="0"/>
        <w:ind w:left="0"/>
        <w:jc w:val="both"/>
      </w:pPr>
      <w:r>
        <w:rPr>
          <w:rFonts w:ascii="Times New Roman"/>
          <w:b w:val="false"/>
          <w:i w:val="false"/>
          <w:color w:val="000000"/>
          <w:sz w:val="28"/>
        </w:rPr>
        <w:t>
       2) амортизацияланбаған дисконт (жеңілдік) сомасына:</w:t>
      </w:r>
    </w:p>
    <w:bookmarkEnd w:id="47"/>
    <w:p>
      <w:pPr>
        <w:spacing w:after="0"/>
        <w:ind w:left="0"/>
        <w:jc w:val="both"/>
      </w:pPr>
      <w:r>
        <w:rPr>
          <w:rFonts w:ascii="Times New Roman"/>
          <w:b w:val="false"/>
          <w:i w:val="false"/>
          <w:color w:val="000000"/>
          <w:sz w:val="28"/>
        </w:rPr>
        <w:t>
       Дт 4030 07 Айналысқа шығарылған бағалы қағаздар</w:t>
      </w:r>
    </w:p>
    <w:p>
      <w:pPr>
        <w:spacing w:after="0"/>
        <w:ind w:left="0"/>
        <w:jc w:val="both"/>
      </w:pPr>
      <w:r>
        <w:rPr>
          <w:rFonts w:ascii="Times New Roman"/>
          <w:b w:val="false"/>
          <w:i w:val="false"/>
          <w:color w:val="000000"/>
          <w:sz w:val="28"/>
        </w:rPr>
        <w:t>
       Кт 4030 08 Айналысқа шығарылған бағалы қағаздар бойынша дисконт;</w:t>
      </w:r>
    </w:p>
    <w:bookmarkStart w:name="z114" w:id="48"/>
    <w:p>
      <w:pPr>
        <w:spacing w:after="0"/>
        <w:ind w:left="0"/>
        <w:jc w:val="both"/>
      </w:pPr>
      <w:r>
        <w:rPr>
          <w:rFonts w:ascii="Times New Roman"/>
          <w:b w:val="false"/>
          <w:i w:val="false"/>
          <w:color w:val="000000"/>
          <w:sz w:val="28"/>
        </w:rPr>
        <w:t>
       3) борыштық бағалы қағаздарды сатып алу бойынша жасалған мәміле сомасына:</w:t>
      </w:r>
    </w:p>
    <w:bookmarkEnd w:id="48"/>
    <w:p>
      <w:pPr>
        <w:spacing w:after="0"/>
        <w:ind w:left="0"/>
        <w:jc w:val="both"/>
      </w:pPr>
      <w:r>
        <w:rPr>
          <w:rFonts w:ascii="Times New Roman"/>
          <w:b w:val="false"/>
          <w:i w:val="false"/>
          <w:color w:val="000000"/>
          <w:sz w:val="28"/>
        </w:rPr>
        <w:t>
       Дт 3380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4030 10 Сатып алынған бағалы қағаздар</w:t>
      </w:r>
    </w:p>
    <w:p>
      <w:pPr>
        <w:spacing w:after="0"/>
        <w:ind w:left="0"/>
        <w:jc w:val="both"/>
      </w:pPr>
      <w:r>
        <w:rPr>
          <w:rFonts w:ascii="Times New Roman"/>
          <w:b w:val="false"/>
          <w:i w:val="false"/>
          <w:color w:val="000000"/>
          <w:sz w:val="28"/>
        </w:rPr>
        <w:t>
       4160 01 Айналысқа шығарылған бағалы қағаздар бойынша сыйақы</w:t>
      </w:r>
    </w:p>
    <w:p>
      <w:pPr>
        <w:spacing w:after="0"/>
        <w:ind w:left="0"/>
        <w:jc w:val="both"/>
      </w:pPr>
      <w:r>
        <w:rPr>
          <w:rFonts w:ascii="Times New Roman"/>
          <w:b w:val="false"/>
          <w:i w:val="false"/>
          <w:color w:val="000000"/>
          <w:sz w:val="28"/>
        </w:rPr>
        <w:t>
       түрінде есептелген шығыстар</w:t>
      </w:r>
    </w:p>
    <w:p>
      <w:pPr>
        <w:spacing w:after="0"/>
        <w:ind w:left="0"/>
        <w:jc w:val="both"/>
      </w:pPr>
      <w:r>
        <w:rPr>
          <w:rFonts w:ascii="Times New Roman"/>
          <w:b w:val="false"/>
          <w:i w:val="false"/>
          <w:color w:val="000000"/>
          <w:sz w:val="28"/>
        </w:rPr>
        <w:t>
       Кт 1030 Ағымдағы шоттардағы ақша қаражаты;</w:t>
      </w:r>
    </w:p>
    <w:bookmarkStart w:name="z115" w:id="49"/>
    <w:p>
      <w:pPr>
        <w:spacing w:after="0"/>
        <w:ind w:left="0"/>
        <w:jc w:val="both"/>
      </w:pPr>
      <w:r>
        <w:rPr>
          <w:rFonts w:ascii="Times New Roman"/>
          <w:b w:val="false"/>
          <w:i w:val="false"/>
          <w:color w:val="000000"/>
          <w:sz w:val="28"/>
        </w:rPr>
        <w:t>
      4) борыштық бағалы қағаздарды сатып алу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bookmarkStart w:name="z116" w:id="50"/>
    <w:p>
      <w:pPr>
        <w:spacing w:after="0"/>
        <w:ind w:left="0"/>
        <w:jc w:val="both"/>
      </w:pPr>
      <w:r>
        <w:rPr>
          <w:rFonts w:ascii="Times New Roman"/>
          <w:b w:val="false"/>
          <w:i w:val="false"/>
          <w:color w:val="000000"/>
          <w:sz w:val="28"/>
        </w:rPr>
        <w:t>
      5) борыштық бағалы қағаздарды сатып алу бойынша жасалған мәміле сомасынан олардың бухгалтерлік баланста сыйақыны шегеріле отырып көрсетілген құны асып кеткен жағдайда, айырма сомасына: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w:t>
            </w:r>
          </w:p>
          <w:p>
            <w:pPr>
              <w:spacing w:after="20"/>
              <w:ind w:left="20"/>
              <w:jc w:val="both"/>
            </w:pPr>
            <w:r>
              <w:rPr>
                <w:rFonts w:ascii="Times New Roman"/>
                <w:b w:val="false"/>
                <w:i w:val="false"/>
                <w:color w:val="000000"/>
                <w:sz w:val="20"/>
              </w:rPr>
              <w:t>
кірістер.";</w:t>
            </w:r>
          </w:p>
        </w:tc>
      </w:tr>
    </w:tbl>
    <w:p>
      <w:pPr>
        <w:spacing w:after="0"/>
        <w:ind w:left="0"/>
        <w:jc w:val="left"/>
      </w:pPr>
      <w:r>
        <w:rPr>
          <w:rFonts w:ascii="Times New Roman"/>
          <w:b w:val="false"/>
          <w:i w:val="false"/>
          <w:color w:val="ff0000"/>
          <w:sz w:val="28"/>
        </w:rPr>
        <w:t xml:space="preserve">      Ескерту. 28-тармаққа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51"/>
    <w:p>
      <w:pPr>
        <w:spacing w:after="0"/>
        <w:ind w:left="0"/>
        <w:jc w:val="both"/>
      </w:pPr>
      <w:r>
        <w:rPr>
          <w:rFonts w:ascii="Times New Roman"/>
          <w:b w:val="false"/>
          <w:i w:val="false"/>
          <w:color w:val="000000"/>
          <w:sz w:val="28"/>
        </w:rPr>
        <w:t>
       29. Ұйым айналысқа шығарған, бұрын сатып алынған борыштық бағалы қағаздарды сатқан жағдайда мынадай бухгалтерлік жазбалар жүзеге асырылады:</w:t>
      </w:r>
    </w:p>
    <w:bookmarkEnd w:id="51"/>
    <w:bookmarkStart w:name="z118" w:id="52"/>
    <w:p>
      <w:pPr>
        <w:spacing w:after="0"/>
        <w:ind w:left="0"/>
        <w:jc w:val="both"/>
      </w:pPr>
      <w:r>
        <w:rPr>
          <w:rFonts w:ascii="Times New Roman"/>
          <w:b w:val="false"/>
          <w:i w:val="false"/>
          <w:color w:val="000000"/>
          <w:sz w:val="28"/>
        </w:rPr>
        <w:t>
       1) сатылған борыштық бағалы қағаздардың сомасына (олардың номиналдық құнынан аспайтын сомаға):</w:t>
      </w:r>
    </w:p>
    <w:bookmarkEnd w:id="52"/>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4030 10 Сатып алынған бағалы қағаздар;</w:t>
      </w:r>
    </w:p>
    <w:bookmarkStart w:name="z119" w:id="53"/>
    <w:p>
      <w:pPr>
        <w:spacing w:after="0"/>
        <w:ind w:left="0"/>
        <w:jc w:val="both"/>
      </w:pPr>
      <w:r>
        <w:rPr>
          <w:rFonts w:ascii="Times New Roman"/>
          <w:b w:val="false"/>
          <w:i w:val="false"/>
          <w:color w:val="000000"/>
          <w:sz w:val="28"/>
        </w:rPr>
        <w:t>
       2) сыйлықақы сомасына:</w:t>
      </w:r>
    </w:p>
    <w:bookmarkEnd w:id="53"/>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4030 09 Айналысқа шығарылған бағалы қағаздар бойынша</w:t>
      </w:r>
    </w:p>
    <w:p>
      <w:pPr>
        <w:spacing w:after="0"/>
        <w:ind w:left="0"/>
        <w:jc w:val="both"/>
      </w:pPr>
      <w:r>
        <w:rPr>
          <w:rFonts w:ascii="Times New Roman"/>
          <w:b w:val="false"/>
          <w:i w:val="false"/>
          <w:color w:val="000000"/>
          <w:sz w:val="28"/>
        </w:rPr>
        <w:t>
       сыйлықақы;</w:t>
      </w:r>
    </w:p>
    <w:bookmarkStart w:name="z120" w:id="54"/>
    <w:p>
      <w:pPr>
        <w:spacing w:after="0"/>
        <w:ind w:left="0"/>
        <w:jc w:val="both"/>
      </w:pPr>
      <w:r>
        <w:rPr>
          <w:rFonts w:ascii="Times New Roman"/>
          <w:b w:val="false"/>
          <w:i w:val="false"/>
          <w:color w:val="000000"/>
          <w:sz w:val="28"/>
        </w:rPr>
        <w:t>
       3) дисконт (жеңілдік) сомасына:</w:t>
      </w:r>
    </w:p>
    <w:bookmarkEnd w:id="54"/>
    <w:p>
      <w:pPr>
        <w:spacing w:after="0"/>
        <w:ind w:left="0"/>
        <w:jc w:val="both"/>
      </w:pPr>
      <w:r>
        <w:rPr>
          <w:rFonts w:ascii="Times New Roman"/>
          <w:b w:val="false"/>
          <w:i w:val="false"/>
          <w:color w:val="000000"/>
          <w:sz w:val="28"/>
        </w:rPr>
        <w:t>
       Дт 4030 08 Айналысқа шығарылған бағалы қағаздар бойынша дисконт</w:t>
      </w:r>
    </w:p>
    <w:p>
      <w:pPr>
        <w:spacing w:after="0"/>
        <w:ind w:left="0"/>
        <w:jc w:val="both"/>
      </w:pPr>
      <w:r>
        <w:rPr>
          <w:rFonts w:ascii="Times New Roman"/>
          <w:b w:val="false"/>
          <w:i w:val="false"/>
          <w:color w:val="000000"/>
          <w:sz w:val="28"/>
        </w:rPr>
        <w:t>
       Кт 4030 07 Айналысқа шығарылған бағалы қағаздар.</w:t>
      </w:r>
    </w:p>
    <w:bookmarkStart w:name="z121" w:id="55"/>
    <w:p>
      <w:pPr>
        <w:spacing w:after="0"/>
        <w:ind w:left="0"/>
        <w:jc w:val="left"/>
      </w:pPr>
      <w:r>
        <w:rPr>
          <w:rFonts w:ascii="Times New Roman"/>
          <w:b/>
          <w:i w:val="false"/>
          <w:color w:val="000000"/>
        </w:rPr>
        <w:t xml:space="preserve"> 4-параграф. Өзгеруі пайданың немесе зиянның құрамында көрсетілетін әділ құны бойынша бағаланатын немесе басқа да жиынтық кіріс арқылы әділ құны бойынша есепке алынатын сатып алынған үлестік бағалы қағаздарды есепке алу</w:t>
      </w:r>
    </w:p>
    <w:bookmarkEnd w:id="55"/>
    <w:p>
      <w:pPr>
        <w:spacing w:after="0"/>
        <w:ind w:left="0"/>
        <w:jc w:val="both"/>
      </w:pPr>
      <w:r>
        <w:rPr>
          <w:rFonts w:ascii="Times New Roman"/>
          <w:b w:val="false"/>
          <w:i w:val="false"/>
          <w:color w:val="ff0000"/>
          <w:sz w:val="28"/>
        </w:rPr>
        <w:t xml:space="preserve">
      Ескерту. 4-параграф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2" w:id="56"/>
    <w:p>
      <w:pPr>
        <w:spacing w:after="0"/>
        <w:ind w:left="0"/>
        <w:jc w:val="both"/>
      </w:pPr>
      <w:r>
        <w:rPr>
          <w:rFonts w:ascii="Times New Roman"/>
          <w:b w:val="false"/>
          <w:i w:val="false"/>
          <w:color w:val="000000"/>
          <w:sz w:val="28"/>
        </w:rPr>
        <w:t>
      30.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сатып алған кезде мынадай бухгалтерлік жазбалар жүзеге асырылады:</w:t>
      </w:r>
    </w:p>
    <w:bookmarkEnd w:id="56"/>
    <w:p>
      <w:pPr>
        <w:spacing w:after="0"/>
        <w:ind w:left="0"/>
        <w:jc w:val="both"/>
      </w:pPr>
      <w:r>
        <w:rPr>
          <w:rFonts w:ascii="Times New Roman"/>
          <w:b w:val="false"/>
          <w:i w:val="false"/>
          <w:color w:val="000000"/>
          <w:sz w:val="28"/>
        </w:rPr>
        <w:t>
      1) брокерге авансты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сатып алынған үлестік бағалы қағаздың мәміле бойынша шығындарды есепке алғандағы таза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үлестік бағалы қағаздарды сатып алу бойынша мәміле сомасы олардың әділ құнынан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бойынша мәміле сомасынан асып кеткен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алудан-сатудан түскен кірістер.</w:t>
            </w:r>
          </w:p>
        </w:tc>
      </w:tr>
    </w:tbl>
    <w:p>
      <w:pPr>
        <w:spacing w:after="0"/>
        <w:ind w:left="0"/>
        <w:jc w:val="left"/>
      </w:pPr>
      <w:r>
        <w:rPr>
          <w:rFonts w:ascii="Times New Roman"/>
          <w:b w:val="false"/>
          <w:i w:val="false"/>
          <w:color w:val="ff0000"/>
          <w:sz w:val="28"/>
        </w:rPr>
        <w:t xml:space="preserve">      Ескерту. 30-тармақ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4" w:id="57"/>
    <w:p>
      <w:pPr>
        <w:spacing w:after="0"/>
        <w:ind w:left="0"/>
        <w:jc w:val="both"/>
      </w:pPr>
      <w:r>
        <w:rPr>
          <w:rFonts w:ascii="Times New Roman"/>
          <w:b w:val="false"/>
          <w:i w:val="false"/>
          <w:color w:val="000000"/>
          <w:sz w:val="28"/>
        </w:rPr>
        <w:t>
      31.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үлестік бағалы қағаздар бойынша тиесілі дивидендерді есептеген кезде мынадай бухгалтерлік жазба жүзеге асырылады: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r>
    </w:tbl>
    <w:bookmarkStart w:name="z405" w:id="58"/>
    <w:p>
      <w:pPr>
        <w:spacing w:after="0"/>
        <w:ind w:left="0"/>
        <w:jc w:val="both"/>
      </w:pPr>
      <w:r>
        <w:rPr>
          <w:rFonts w:ascii="Times New Roman"/>
          <w:b w:val="false"/>
          <w:i w:val="false"/>
          <w:color w:val="000000"/>
          <w:sz w:val="28"/>
        </w:rPr>
        <w:t>
      32. Үлестік бағалы қағаздар эмитентінің төлем көзінен ұстауы тиіс корпоративтік табыс салығы түріндегі шығыстарды есептеген кезде мынадай бухгалтерлік жазба жүзеге асырылады: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406" w:id="59"/>
    <w:p>
      <w:pPr>
        <w:spacing w:after="0"/>
        <w:ind w:left="0"/>
        <w:jc w:val="both"/>
      </w:pPr>
      <w:r>
        <w:rPr>
          <w:rFonts w:ascii="Times New Roman"/>
          <w:b w:val="false"/>
          <w:i w:val="false"/>
          <w:color w:val="000000"/>
          <w:sz w:val="28"/>
        </w:rPr>
        <w:t>
      33.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сатып алынған үлестік бағалы қағаздарды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59"/>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кірістер;</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көрсетілетінәділ құн бойынша есепке алынатын бағалы қағаздар құнының өзгеруінен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үлестік бағалы қағаздар бойынша:</w:t>
      </w:r>
    </w:p>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 есепте тұрған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33-тармақ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7" w:id="60"/>
    <w:p>
      <w:pPr>
        <w:spacing w:after="0"/>
        <w:ind w:left="0"/>
        <w:jc w:val="both"/>
      </w:pPr>
      <w:r>
        <w:rPr>
          <w:rFonts w:ascii="Times New Roman"/>
          <w:b w:val="false"/>
          <w:i w:val="false"/>
          <w:color w:val="000000"/>
          <w:sz w:val="28"/>
        </w:rPr>
        <w:t>
      34.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bookmarkEnd w:id="60"/>
    <w:bookmarkStart w:name="z74" w:id="61"/>
    <w:p>
      <w:pPr>
        <w:spacing w:after="0"/>
        <w:ind w:left="0"/>
        <w:jc w:val="both"/>
      </w:pPr>
      <w:r>
        <w:rPr>
          <w:rFonts w:ascii="Times New Roman"/>
          <w:b w:val="false"/>
          <w:i w:val="false"/>
          <w:color w:val="000000"/>
          <w:sz w:val="28"/>
        </w:rPr>
        <w:t>
      оң бағамдық айырма сомасына:</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теріс бағамдық айырма сомасына: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bl>
    <w:p>
      <w:pPr>
        <w:spacing w:after="0"/>
        <w:ind w:left="0"/>
        <w:jc w:val="left"/>
      </w:pPr>
      <w:r>
        <w:rPr>
          <w:rFonts w:ascii="Times New Roman"/>
          <w:b w:val="false"/>
          <w:i w:val="false"/>
          <w:color w:val="ff0000"/>
          <w:sz w:val="28"/>
        </w:rPr>
        <w:t xml:space="preserve">      Ескерту. 34-тармақ жаңа редакцияда - ҚР Ұлттық Банкі Басқармасының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408" w:id="62"/>
    <w:p>
      <w:pPr>
        <w:spacing w:after="0"/>
        <w:ind w:left="0"/>
        <w:jc w:val="both"/>
      </w:pPr>
      <w:r>
        <w:rPr>
          <w:rFonts w:ascii="Times New Roman"/>
          <w:b w:val="false"/>
          <w:i w:val="false"/>
          <w:color w:val="000000"/>
          <w:sz w:val="28"/>
        </w:rPr>
        <w:t>
      35.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 бойынша эмитент дивиденттер төлеген кезде мынадай бухгалтерлік жазбалар жүзеге асырылады: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p>
      <w:pPr>
        <w:spacing w:after="0"/>
        <w:ind w:left="0"/>
        <w:jc w:val="both"/>
      </w:pPr>
      <w:r>
        <w:rPr>
          <w:rFonts w:ascii="Times New Roman"/>
          <w:b w:val="false"/>
          <w:i w:val="false"/>
          <w:color w:val="000000"/>
          <w:sz w:val="28"/>
        </w:rPr>
        <w:t>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35-тармақ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9" w:id="63"/>
    <w:p>
      <w:pPr>
        <w:spacing w:after="0"/>
        <w:ind w:left="0"/>
        <w:jc w:val="both"/>
      </w:pPr>
      <w:r>
        <w:rPr>
          <w:rFonts w:ascii="Times New Roman"/>
          <w:b w:val="false"/>
          <w:i w:val="false"/>
          <w:color w:val="000000"/>
          <w:sz w:val="28"/>
        </w:rPr>
        <w:t xml:space="preserve">
      36. Эмитент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сатқан немесе сатып алған кезде үлестік борыштық бағалы қағаздарды Нұсқаулықтың </w:t>
      </w:r>
      <w:r>
        <w:rPr>
          <w:rFonts w:ascii="Times New Roman"/>
          <w:b w:val="false"/>
          <w:i w:val="false"/>
          <w:color w:val="000000"/>
          <w:sz w:val="28"/>
        </w:rPr>
        <w:t>33-тармағына</w:t>
      </w:r>
      <w:r>
        <w:rPr>
          <w:rFonts w:ascii="Times New Roman"/>
          <w:b w:val="false"/>
          <w:i w:val="false"/>
          <w:color w:val="000000"/>
          <w:sz w:val="28"/>
        </w:rPr>
        <w:t xml:space="preserve"> сәйкес әділ құны бойынша қайта бағалағаннан кейін мынадай бухгалтерлік жазбалар жүзеге асырылады:</w:t>
      </w:r>
    </w:p>
    <w:bookmarkEnd w:id="63"/>
    <w:p>
      <w:pPr>
        <w:spacing w:after="0"/>
        <w:ind w:left="0"/>
        <w:jc w:val="both"/>
      </w:pPr>
      <w:r>
        <w:rPr>
          <w:rFonts w:ascii="Times New Roman"/>
          <w:b w:val="false"/>
          <w:i w:val="false"/>
          <w:color w:val="000000"/>
          <w:sz w:val="28"/>
        </w:rPr>
        <w:t>
      1) Өзгерістері пайданың немесе зиянның құрамында көрсетілетінәділ құны бойынша есепке алынатын немесе басқа да жиынтық кіріс арқылы есепке алынатын үлестік бағалы қағаздардың әділ құны бойынша жинақталған оң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оң түзету;</w:t>
            </w:r>
          </w:p>
        </w:tc>
      </w:tr>
    </w:tbl>
    <w:p>
      <w:pPr>
        <w:spacing w:after="0"/>
        <w:ind w:left="0"/>
        <w:jc w:val="both"/>
      </w:pPr>
      <w:r>
        <w:rPr>
          <w:rFonts w:ascii="Times New Roman"/>
          <w:b w:val="false"/>
          <w:i w:val="false"/>
          <w:color w:val="000000"/>
          <w:sz w:val="28"/>
        </w:rPr>
        <w:t>
      2)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әділ құны бойынша жинақталған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3) Өзгерістері пайданың немесе зиянның құрамында көрсетілетінәділ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 сату бойынша жасалған мәміленің сомасы олардың бухгалтерлік баланста сыйақыны шегеріле отырып көрсетілген құнынан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p>
      <w:pPr>
        <w:spacing w:after="0"/>
        <w:ind w:left="0"/>
        <w:jc w:val="both"/>
      </w:pPr>
      <w:r>
        <w:rPr>
          <w:rFonts w:ascii="Times New Roman"/>
          <w:b w:val="false"/>
          <w:i w:val="false"/>
          <w:color w:val="000000"/>
          <w:sz w:val="28"/>
        </w:rPr>
        <w:t>
      5) өзгерістері пайданың немесе зиянның құрамында көрсетілетін әділ құны бойынша есепке алынатын немесе басқа да жиынтық кіріс арқылы әділ құны бойынша есепке алынатын үлестік бағалы қағаздардың бухгалтерлік баланста сыйақыны шегеріле отырып көрсетілген құны оларды сату бойынша жасалған мәміле сомасынан асқан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6) басқа да жиынтық кіріс арқылы әділ құны бойынша есепке алынатын үлестік бағалы қағаздардың әділ құнын қайта бағалаудан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(жабылмаған зиян);</w:t>
            </w:r>
          </w:p>
        </w:tc>
      </w:tr>
    </w:tbl>
    <w:p>
      <w:pPr>
        <w:spacing w:after="0"/>
        <w:ind w:left="0"/>
        <w:jc w:val="both"/>
      </w:pPr>
      <w:r>
        <w:rPr>
          <w:rFonts w:ascii="Times New Roman"/>
          <w:b w:val="false"/>
          <w:i w:val="false"/>
          <w:color w:val="000000"/>
          <w:sz w:val="28"/>
        </w:rPr>
        <w:t xml:space="preserve">
      7) басқа да жиынтық кіріс арқылы әділ құны бойынша есепке алынатын үлестік бағалы қағаздардың әділ құнын қайта бағалаудан шығыстар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(жабылмаған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r>
        <w:rPr>
          <w:rFonts w:ascii="Times New Roman"/>
          <w:b w:val="false"/>
          <w:i w:val="false"/>
          <w:color w:val="ff0000"/>
          <w:sz w:val="28"/>
        </w:rPr>
        <w:t xml:space="preserve">      Ескерту. 36-тармақ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64"/>
    <w:p>
      <w:pPr>
        <w:spacing w:after="0"/>
        <w:ind w:left="0"/>
        <w:jc w:val="left"/>
      </w:pPr>
      <w:r>
        <w:rPr>
          <w:rFonts w:ascii="Times New Roman"/>
          <w:b/>
          <w:i w:val="false"/>
          <w:color w:val="000000"/>
        </w:rPr>
        <w:t xml:space="preserve"> 5-параграф. Сатып алынған борыштық және үлестік бағалы қағаздарды санаттар бойынша қайта жіктеуді есепке алу</w:t>
      </w:r>
    </w:p>
    <w:bookmarkEnd w:id="64"/>
    <w:p>
      <w:pPr>
        <w:spacing w:after="0"/>
        <w:ind w:left="0"/>
        <w:jc w:val="both"/>
      </w:pPr>
      <w:r>
        <w:rPr>
          <w:rFonts w:ascii="Times New Roman"/>
          <w:b w:val="false"/>
          <w:i w:val="false"/>
          <w:color w:val="ff0000"/>
          <w:sz w:val="28"/>
        </w:rPr>
        <w:t xml:space="preserve">
      Ескерту. 5-параграф алып тасталды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9" w:id="65"/>
    <w:p>
      <w:pPr>
        <w:spacing w:after="0"/>
        <w:ind w:left="0"/>
        <w:jc w:val="left"/>
      </w:pPr>
      <w:r>
        <w:rPr>
          <w:rFonts w:ascii="Times New Roman"/>
          <w:b/>
          <w:i w:val="false"/>
          <w:color w:val="000000"/>
        </w:rPr>
        <w:t xml:space="preserve"> </w:t>
      </w:r>
      <w:r>
        <w:rPr>
          <w:rFonts w:ascii="Times New Roman"/>
          <w:b/>
          <w:i w:val="false"/>
          <w:color w:val="000000"/>
        </w:rPr>
        <w:t>6-параграф. Басқа да жиынтық кіріс арқылы әділ құны бойынша есепке алынатын сатып алынған бағалы қағаздар және амортизацияланған құны бойынша есепке алынатын бағалы қағаздар құнсызданған кезде есепке алу</w:t>
      </w:r>
    </w:p>
    <w:bookmarkEnd w:id="65"/>
    <w:p>
      <w:pPr>
        <w:spacing w:after="0"/>
        <w:ind w:left="0"/>
        <w:jc w:val="both"/>
      </w:pPr>
      <w:r>
        <w:rPr>
          <w:rFonts w:ascii="Times New Roman"/>
          <w:b w:val="false"/>
          <w:i w:val="false"/>
          <w:color w:val="ff0000"/>
          <w:sz w:val="28"/>
        </w:rPr>
        <w:t xml:space="preserve">
      Ескерту. 6-параграф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6" w:id="66"/>
    <w:p>
      <w:pPr>
        <w:spacing w:after="0"/>
        <w:ind w:left="0"/>
        <w:jc w:val="both"/>
      </w:pPr>
      <w:r>
        <w:rPr>
          <w:rFonts w:ascii="Times New Roman"/>
          <w:b w:val="false"/>
          <w:i w:val="false"/>
          <w:color w:val="000000"/>
          <w:sz w:val="28"/>
        </w:rPr>
        <w:t>
      40. Әрбір есепті күнге күтілетін кредиттік зияндарға арналған резервтерді (провизияларды) құру (ұлғайту) кезінде мынадай бухгалтерлік жазба жүзеге асырылады: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резервтерді (провизияларды) қалыптастыру жөніндегі шығыстар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bl>
    <w:p>
      <w:pPr>
        <w:spacing w:after="0"/>
        <w:ind w:left="0"/>
        <w:jc w:val="left"/>
      </w:pPr>
      <w:r>
        <w:rPr>
          <w:rFonts w:ascii="Times New Roman"/>
          <w:b w:val="false"/>
          <w:i w:val="false"/>
          <w:color w:val="ff0000"/>
          <w:sz w:val="28"/>
        </w:rPr>
        <w:t xml:space="preserve">      Ескерту. 40-тармақ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0" w:id="67"/>
    <w:p>
      <w:pPr>
        <w:spacing w:after="0"/>
        <w:ind w:left="0"/>
        <w:jc w:val="both"/>
      </w:pPr>
      <w:r>
        <w:rPr>
          <w:rFonts w:ascii="Times New Roman"/>
          <w:b w:val="false"/>
          <w:i w:val="false"/>
          <w:color w:val="000000"/>
          <w:sz w:val="28"/>
        </w:rPr>
        <w:t>
      41. Басқа да жиынтық кіріс арқылы әділ құны бойынша есепке алынатын бағалы қағаздар бойынша және амортизацияланған құны бойынша есепке алынатын бағалы қағаздар бойынша күтілетін кредиттік зияндарға арналған резервтер (провизиялар) азайған (жойылған) кезде мынадай бухгалтерлік жазба жүзеге асырылады: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бағалы қағаздар бойынша күтілетін және орын 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(күшін жоюдан) түскен кірістер.</w:t>
            </w:r>
          </w:p>
        </w:tc>
      </w:tr>
    </w:tbl>
    <w:p>
      <w:pPr>
        <w:spacing w:after="0"/>
        <w:ind w:left="0"/>
        <w:jc w:val="left"/>
      </w:pPr>
      <w:r>
        <w:rPr>
          <w:rFonts w:ascii="Times New Roman"/>
          <w:b w:val="false"/>
          <w:i w:val="false"/>
          <w:color w:val="ff0000"/>
          <w:sz w:val="28"/>
        </w:rPr>
        <w:t xml:space="preserve">      Ескерту. 41-тармақ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1" w:id="68"/>
    <w:p>
      <w:pPr>
        <w:spacing w:after="0"/>
        <w:ind w:left="0"/>
        <w:jc w:val="both"/>
      </w:pPr>
      <w:r>
        <w:rPr>
          <w:rFonts w:ascii="Times New Roman"/>
          <w:b w:val="false"/>
          <w:i w:val="false"/>
          <w:color w:val="000000"/>
          <w:sz w:val="28"/>
        </w:rPr>
        <w:t>
      42. Амортизацияланған құны бойынша есепке алынатын бағалы қағаздарды құрылған резервтер (провизиялар) есебінен баланстан есептен шығарған кезде мынадай бухгалтерлік жазба жүзеге асырылады: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қаржы активтері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bl>
    <w:p>
      <w:pPr>
        <w:spacing w:after="0"/>
        <w:ind w:left="0"/>
        <w:jc w:val="left"/>
      </w:pPr>
      <w:r>
        <w:rPr>
          <w:rFonts w:ascii="Times New Roman"/>
          <w:b w:val="false"/>
          <w:i w:val="false"/>
          <w:color w:val="ff0000"/>
          <w:sz w:val="28"/>
        </w:rPr>
        <w:t xml:space="preserve">      Ескерту. 42-тармақ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2" w:id="69"/>
    <w:p>
      <w:pPr>
        <w:spacing w:after="0"/>
        <w:ind w:left="0"/>
        <w:jc w:val="both"/>
      </w:pPr>
      <w:r>
        <w:rPr>
          <w:rFonts w:ascii="Times New Roman"/>
          <w:b w:val="false"/>
          <w:i w:val="false"/>
          <w:color w:val="000000"/>
          <w:sz w:val="28"/>
        </w:rPr>
        <w:t>
      43. Эмитент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bookmarkStart w:name="z413" w:id="70"/>
    <w:p>
      <w:pPr>
        <w:spacing w:after="0"/>
        <w:ind w:left="0"/>
        <w:jc w:val="both"/>
      </w:pPr>
      <w:r>
        <w:rPr>
          <w:rFonts w:ascii="Times New Roman"/>
          <w:b w:val="false"/>
          <w:i w:val="false"/>
          <w:color w:val="000000"/>
          <w:sz w:val="28"/>
        </w:rPr>
        <w:t>
      44. Эмитент өткен кезеңдерде құрылған резервтер (провизиялар) есебінен баланстан тыс есептен шығарылған, амортизацияланған құны бойынша есепке алынатын бағалы қағаздарды өтеген кезде мынадай бухгалтерлік жазба жүзеге асырылады: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және амортизацияланған құны бойынша есепке алынатын бағалы қағаздар бойынша құрылған резервтерді (провизияларды) қалпына келтіруден (жоюдан) түскен кірістер.";</w:t>
            </w:r>
          </w:p>
        </w:tc>
      </w:tr>
    </w:tbl>
    <w:bookmarkStart w:name="z172" w:id="71"/>
    <w:p>
      <w:pPr>
        <w:spacing w:after="0"/>
        <w:ind w:left="0"/>
        <w:jc w:val="left"/>
      </w:pPr>
      <w:r>
        <w:rPr>
          <w:rFonts w:ascii="Times New Roman"/>
          <w:b/>
          <w:i w:val="false"/>
          <w:color w:val="000000"/>
        </w:rPr>
        <w:t xml:space="preserve">  4-тарау. РЕПО және кері РЕПО операцияларының бухгалтерлік есебі</w:t>
      </w:r>
    </w:p>
    <w:bookmarkEnd w:id="71"/>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73" w:id="72"/>
    <w:p>
      <w:pPr>
        <w:spacing w:after="0"/>
        <w:ind w:left="0"/>
        <w:jc w:val="both"/>
      </w:pPr>
      <w:r>
        <w:rPr>
          <w:rFonts w:ascii="Times New Roman"/>
          <w:b w:val="false"/>
          <w:i w:val="false"/>
          <w:color w:val="000000"/>
          <w:sz w:val="28"/>
        </w:rPr>
        <w:t>
       45. РЕПО операциясын жасаған кезде (бағалы қағаздарды сатқан кезде) мәмiле сомасына мынадай бухгалтерлiк жазба жүзеге асырылады:</w:t>
      </w:r>
    </w:p>
    <w:bookmarkEnd w:id="72"/>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3050 03 Бағалы қағаздармен "РЕПО" операциялары.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4" w:id="73"/>
    <w:p>
      <w:pPr>
        <w:spacing w:after="0"/>
        <w:ind w:left="0"/>
        <w:jc w:val="both"/>
      </w:pPr>
      <w:r>
        <w:rPr>
          <w:rFonts w:ascii="Times New Roman"/>
          <w:b w:val="false"/>
          <w:i w:val="false"/>
          <w:color w:val="000000"/>
          <w:sz w:val="28"/>
        </w:rPr>
        <w:t>
       46. РЕПО операциясы бойынша сыйақы түріндегі шығыстар есептеген кезде мынадай бухгалтерлік жазба жүзеге асырылады:</w:t>
      </w:r>
    </w:p>
    <w:bookmarkEnd w:id="73"/>
    <w:p>
      <w:pPr>
        <w:spacing w:after="0"/>
        <w:ind w:left="0"/>
        <w:jc w:val="both"/>
      </w:pPr>
      <w:r>
        <w:rPr>
          <w:rFonts w:ascii="Times New Roman"/>
          <w:b w:val="false"/>
          <w:i w:val="false"/>
          <w:color w:val="000000"/>
          <w:sz w:val="28"/>
        </w:rPr>
        <w:t>
      Дт 7310 04 Бағалы қағаздармен "РЕПО" операциялары бойынша</w:t>
      </w:r>
    </w:p>
    <w:p>
      <w:pPr>
        <w:spacing w:after="0"/>
        <w:ind w:left="0"/>
        <w:jc w:val="both"/>
      </w:pPr>
      <w:r>
        <w:rPr>
          <w:rFonts w:ascii="Times New Roman"/>
          <w:b w:val="false"/>
          <w:i w:val="false"/>
          <w:color w:val="000000"/>
          <w:sz w:val="28"/>
        </w:rPr>
        <w:t>
      сыйақы төлеумен байланысты шығыстар</w:t>
      </w:r>
    </w:p>
    <w:p>
      <w:pPr>
        <w:spacing w:after="0"/>
        <w:ind w:left="0"/>
        <w:jc w:val="both"/>
      </w:pPr>
      <w:r>
        <w:rPr>
          <w:rFonts w:ascii="Times New Roman"/>
          <w:b w:val="false"/>
          <w:i w:val="false"/>
          <w:color w:val="000000"/>
          <w:sz w:val="28"/>
        </w:rPr>
        <w:t>
      Кт 3380 02 Бағалы қағаздармен "РЕПО" операциялары бойынша сыйақы түріндегі есептелген шығыстар.</w:t>
      </w:r>
    </w:p>
    <w:bookmarkStart w:name="z175" w:id="74"/>
    <w:p>
      <w:pPr>
        <w:spacing w:after="0"/>
        <w:ind w:left="0"/>
        <w:jc w:val="both"/>
      </w:pPr>
      <w:r>
        <w:rPr>
          <w:rFonts w:ascii="Times New Roman"/>
          <w:b w:val="false"/>
          <w:i w:val="false"/>
          <w:color w:val="000000"/>
          <w:sz w:val="28"/>
        </w:rPr>
        <w:t>
      47. РЕПО операциясы бойынша бұрын берiлген бағалы қағаздарды алған кезде РЕПО мәмілесі бойынша сыйақы түрiнде есептелген шығыстар сомасына және РЕПО мәмiлесiн жабу сомасына (осы мәмiлені жасау сәтiнде белгiленген мәмiленi жабу сомасы) мынадай бухгалтерлiк жазба жүзеге асырылады:</w:t>
      </w:r>
    </w:p>
    <w:bookmarkEnd w:id="74"/>
    <w:p>
      <w:pPr>
        <w:spacing w:after="0"/>
        <w:ind w:left="0"/>
        <w:jc w:val="both"/>
      </w:pPr>
      <w:r>
        <w:rPr>
          <w:rFonts w:ascii="Times New Roman"/>
          <w:b w:val="false"/>
          <w:i w:val="false"/>
          <w:color w:val="000000"/>
          <w:sz w:val="28"/>
        </w:rPr>
        <w:t>
       Дт 3050 03 Бағалы қағаздармен "РЕПО" операциялары</w:t>
      </w:r>
    </w:p>
    <w:p>
      <w:pPr>
        <w:spacing w:after="0"/>
        <w:ind w:left="0"/>
        <w:jc w:val="both"/>
      </w:pPr>
      <w:r>
        <w:rPr>
          <w:rFonts w:ascii="Times New Roman"/>
          <w:b w:val="false"/>
          <w:i w:val="false"/>
          <w:color w:val="000000"/>
          <w:sz w:val="28"/>
        </w:rPr>
        <w:t>
      3380 02 Бағалы қағаздармен "РЕПО" операциялары бойынша</w:t>
      </w:r>
    </w:p>
    <w:p>
      <w:pPr>
        <w:spacing w:after="0"/>
        <w:ind w:left="0"/>
        <w:jc w:val="both"/>
      </w:pPr>
      <w:r>
        <w:rPr>
          <w:rFonts w:ascii="Times New Roman"/>
          <w:b w:val="false"/>
          <w:i w:val="false"/>
          <w:color w:val="000000"/>
          <w:sz w:val="28"/>
        </w:rPr>
        <w:t>
      сыйақы түрінде есептелген шығыстар</w:t>
      </w:r>
    </w:p>
    <w:p>
      <w:pPr>
        <w:spacing w:after="0"/>
        <w:ind w:left="0"/>
        <w:jc w:val="both"/>
      </w:pPr>
      <w:r>
        <w:rPr>
          <w:rFonts w:ascii="Times New Roman"/>
          <w:b w:val="false"/>
          <w:i w:val="false"/>
          <w:color w:val="000000"/>
          <w:sz w:val="28"/>
        </w:rPr>
        <w:t>
       Кт 1030 Ағымдағы шоттардағы ақша қаражаты.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75"/>
    <w:p>
      <w:pPr>
        <w:spacing w:after="0"/>
        <w:ind w:left="0"/>
        <w:jc w:val="both"/>
      </w:pPr>
      <w:r>
        <w:rPr>
          <w:rFonts w:ascii="Times New Roman"/>
          <w:b w:val="false"/>
          <w:i w:val="false"/>
          <w:color w:val="000000"/>
          <w:sz w:val="28"/>
        </w:rPr>
        <w:t>
       48. Керi РЕПО операциясын жасаған кезде (бағалы қағаздарды сатып алған кезде) мәмiле сомасына мынадай бухгалтерлiк жазба жүзеге асырылады:</w:t>
      </w:r>
    </w:p>
    <w:bookmarkEnd w:id="75"/>
    <w:p>
      <w:pPr>
        <w:spacing w:after="0"/>
        <w:ind w:left="0"/>
        <w:jc w:val="both"/>
      </w:pPr>
      <w:r>
        <w:rPr>
          <w:rFonts w:ascii="Times New Roman"/>
          <w:b w:val="false"/>
          <w:i w:val="false"/>
          <w:color w:val="000000"/>
          <w:sz w:val="28"/>
        </w:rPr>
        <w:t>
       Дт 1150 01 Бағалы қағаздармен "кері РЕПО" операциялары</w:t>
      </w:r>
    </w:p>
    <w:p>
      <w:pPr>
        <w:spacing w:after="0"/>
        <w:ind w:left="0"/>
        <w:jc w:val="both"/>
      </w:pPr>
      <w:r>
        <w:rPr>
          <w:rFonts w:ascii="Times New Roman"/>
          <w:b w:val="false"/>
          <w:i w:val="false"/>
          <w:color w:val="000000"/>
          <w:sz w:val="28"/>
        </w:rPr>
        <w:t>
       Кт 1030 Ағымдағы шоттардағы ақша қаражаты.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 w:id="76"/>
    <w:p>
      <w:pPr>
        <w:spacing w:after="0"/>
        <w:ind w:left="0"/>
        <w:jc w:val="both"/>
      </w:pPr>
      <w:r>
        <w:rPr>
          <w:rFonts w:ascii="Times New Roman"/>
          <w:b w:val="false"/>
          <w:i w:val="false"/>
          <w:color w:val="000000"/>
          <w:sz w:val="28"/>
        </w:rPr>
        <w:t>
       49. Кері РЕПО операциясы кезеңінде сыйақы есептеген кезде мынадай бухгалтерлік жазба жүзеге асырылады:</w:t>
      </w:r>
    </w:p>
    <w:bookmarkEnd w:id="76"/>
    <w:p>
      <w:pPr>
        <w:spacing w:after="0"/>
        <w:ind w:left="0"/>
        <w:jc w:val="both"/>
      </w:pPr>
      <w:r>
        <w:rPr>
          <w:rFonts w:ascii="Times New Roman"/>
          <w:b w:val="false"/>
          <w:i w:val="false"/>
          <w:color w:val="000000"/>
          <w:sz w:val="28"/>
        </w:rPr>
        <w:t>
      Дт 1270 02 Бағалы қағаздармен "кері РЕПО" операциялары бойынша</w:t>
      </w:r>
    </w:p>
    <w:p>
      <w:pPr>
        <w:spacing w:after="0"/>
        <w:ind w:left="0"/>
        <w:jc w:val="both"/>
      </w:pPr>
      <w:r>
        <w:rPr>
          <w:rFonts w:ascii="Times New Roman"/>
          <w:b w:val="false"/>
          <w:i w:val="false"/>
          <w:color w:val="000000"/>
          <w:sz w:val="28"/>
        </w:rPr>
        <w:t>
      сыйақы түрінде есептелген кірістер</w:t>
      </w:r>
    </w:p>
    <w:p>
      <w:pPr>
        <w:spacing w:after="0"/>
        <w:ind w:left="0"/>
        <w:jc w:val="both"/>
      </w:pPr>
      <w:r>
        <w:rPr>
          <w:rFonts w:ascii="Times New Roman"/>
          <w:b w:val="false"/>
          <w:i w:val="false"/>
          <w:color w:val="000000"/>
          <w:sz w:val="28"/>
        </w:rPr>
        <w:t>
      Кт 6110 04 Бағалы қағаздармен "кері РЕПО" операциялары бойынша</w:t>
      </w:r>
    </w:p>
    <w:p>
      <w:pPr>
        <w:spacing w:after="0"/>
        <w:ind w:left="0"/>
        <w:jc w:val="both"/>
      </w:pPr>
      <w:r>
        <w:rPr>
          <w:rFonts w:ascii="Times New Roman"/>
          <w:b w:val="false"/>
          <w:i w:val="false"/>
          <w:color w:val="000000"/>
          <w:sz w:val="28"/>
        </w:rPr>
        <w:t>
      сыйақы алумен байланысты кірістер.</w:t>
      </w:r>
    </w:p>
    <w:bookmarkStart w:name="z178" w:id="77"/>
    <w:p>
      <w:pPr>
        <w:spacing w:after="0"/>
        <w:ind w:left="0"/>
        <w:jc w:val="both"/>
      </w:pPr>
      <w:r>
        <w:rPr>
          <w:rFonts w:ascii="Times New Roman"/>
          <w:b w:val="false"/>
          <w:i w:val="false"/>
          <w:color w:val="000000"/>
          <w:sz w:val="28"/>
        </w:rPr>
        <w:t>
      50. Керi РЕПО операциясы бойынша бұрын алынған бағалы қағаздарды берген кезде керi РЕПО мәмiлесi бойынша есептелген сыйақы сомасына және керi РЕПО мәмiлесiн жабу сомасына (осы мәмiленi жасау сәтiнде белгiленген мәмiлені жабу сомасы) мынадай бухгалтерлiк жазба жүзеге асырылады:</w:t>
      </w:r>
    </w:p>
    <w:bookmarkEnd w:id="77"/>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1150 01 Бағалы қағаздармен "кері РЕПО" операциялары</w:t>
      </w:r>
    </w:p>
    <w:p>
      <w:pPr>
        <w:spacing w:after="0"/>
        <w:ind w:left="0"/>
        <w:jc w:val="both"/>
      </w:pPr>
      <w:r>
        <w:rPr>
          <w:rFonts w:ascii="Times New Roman"/>
          <w:b w:val="false"/>
          <w:i w:val="false"/>
          <w:color w:val="000000"/>
          <w:sz w:val="28"/>
        </w:rPr>
        <w:t>
      1270 02 Бағалы қағаздармен "кері РЕПО" операциялары</w:t>
      </w:r>
    </w:p>
    <w:p>
      <w:pPr>
        <w:spacing w:after="0"/>
        <w:ind w:left="0"/>
        <w:jc w:val="both"/>
      </w:pPr>
      <w:r>
        <w:rPr>
          <w:rFonts w:ascii="Times New Roman"/>
          <w:b w:val="false"/>
          <w:i w:val="false"/>
          <w:color w:val="000000"/>
          <w:sz w:val="28"/>
        </w:rPr>
        <w:t>
       бойынша сыйақы түрінде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9" w:id="78"/>
    <w:p>
      <w:pPr>
        <w:spacing w:after="0"/>
        <w:ind w:left="0"/>
        <w:jc w:val="left"/>
      </w:pPr>
      <w:r>
        <w:rPr>
          <w:rFonts w:ascii="Times New Roman"/>
          <w:b/>
          <w:i w:val="false"/>
          <w:color w:val="000000"/>
        </w:rPr>
        <w:t xml:space="preserve">  5-тарау. Тазартылған қымбат металдарды сатып алу-сату операцияларының бухгалтерлік есебі</w:t>
      </w:r>
    </w:p>
    <w:bookmarkEnd w:id="78"/>
    <w:p>
      <w:pPr>
        <w:spacing w:after="0"/>
        <w:ind w:left="0"/>
        <w:jc w:val="both"/>
      </w:pPr>
      <w:r>
        <w:rPr>
          <w:rFonts w:ascii="Times New Roman"/>
          <w:b w:val="false"/>
          <w:i w:val="false"/>
          <w:color w:val="ff0000"/>
          <w:sz w:val="28"/>
        </w:rPr>
        <w:t>
      Ескерту. 5-тараудың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bookmarkStart w:name="z180" w:id="79"/>
    <w:p>
      <w:pPr>
        <w:spacing w:after="0"/>
        <w:ind w:left="0"/>
        <w:jc w:val="both"/>
      </w:pPr>
      <w:r>
        <w:rPr>
          <w:rFonts w:ascii="Times New Roman"/>
          <w:b w:val="false"/>
          <w:i w:val="false"/>
          <w:color w:val="000000"/>
          <w:sz w:val="28"/>
        </w:rPr>
        <w:t>
      51. Тазартылған бағалы металдарды сатып алған кезде мәміле бойынша шығындарды ескере отырып сатып алу құнына мынадай бухгалтерлік жазба жүзеге асырылады: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left"/>
      </w:pPr>
      <w:r>
        <w:rPr>
          <w:rFonts w:ascii="Times New Roman"/>
          <w:b w:val="false"/>
          <w:i w:val="false"/>
          <w:color w:val="ff0000"/>
          <w:sz w:val="28"/>
        </w:rPr>
        <w:t xml:space="preserve">      Ескерту. 51-тармақ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1" w:id="80"/>
    <w:p>
      <w:pPr>
        <w:spacing w:after="0"/>
        <w:ind w:left="0"/>
        <w:jc w:val="both"/>
      </w:pPr>
      <w:r>
        <w:rPr>
          <w:rFonts w:ascii="Times New Roman"/>
          <w:b w:val="false"/>
          <w:i w:val="false"/>
          <w:color w:val="000000"/>
          <w:sz w:val="28"/>
        </w:rPr>
        <w:t>
      52. Егер сатып алынған тазартылған бағалы металдар ұйымның есеп саясатына сәйкес әділ құны бойынша қайта бағаланған жағдайда, мынадай бухгалтерлік жазбалар жүзеге асырылады:</w:t>
      </w:r>
    </w:p>
    <w:bookmarkEnd w:id="80"/>
    <w:p>
      <w:pPr>
        <w:spacing w:after="0"/>
        <w:ind w:left="0"/>
        <w:jc w:val="both"/>
      </w:pPr>
      <w:r>
        <w:rPr>
          <w:rFonts w:ascii="Times New Roman"/>
          <w:b w:val="false"/>
          <w:i w:val="false"/>
          <w:color w:val="000000"/>
          <w:sz w:val="28"/>
        </w:rPr>
        <w:t>
      1) егер тазартылған бағалы металдардың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түскен кірістер;</w:t>
            </w:r>
          </w:p>
        </w:tc>
      </w:tr>
    </w:tbl>
    <w:p>
      <w:pPr>
        <w:spacing w:after="0"/>
        <w:ind w:left="0"/>
        <w:jc w:val="both"/>
      </w:pPr>
      <w:r>
        <w:rPr>
          <w:rFonts w:ascii="Times New Roman"/>
          <w:b w:val="false"/>
          <w:i w:val="false"/>
          <w:color w:val="000000"/>
          <w:sz w:val="28"/>
        </w:rPr>
        <w:t>
      2) егер тазартылған бағалы металдардың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left"/>
      </w:pPr>
      <w:r>
        <w:rPr>
          <w:rFonts w:ascii="Times New Roman"/>
          <w:b w:val="false"/>
          <w:i w:val="false"/>
          <w:color w:val="ff0000"/>
          <w:sz w:val="28"/>
        </w:rPr>
        <w:t xml:space="preserve">      Ескерту. 52-тармақ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4" w:id="81"/>
    <w:p>
      <w:pPr>
        <w:spacing w:after="0"/>
        <w:ind w:left="0"/>
        <w:jc w:val="both"/>
      </w:pPr>
      <w:r>
        <w:rPr>
          <w:rFonts w:ascii="Times New Roman"/>
          <w:b w:val="false"/>
          <w:i w:val="false"/>
          <w:color w:val="000000"/>
          <w:sz w:val="28"/>
        </w:rPr>
        <w:t>
      53. Нұсқаулықтың 52-тармағына сәйкес тазартылған бағалы металдарды қайта бағалаудан кейін әділ құны бойынша сатқан кезде мынадай бухгалтерлік жазбалар жүзеге асырылады:</w:t>
      </w:r>
    </w:p>
    <w:bookmarkEnd w:id="81"/>
    <w:p>
      <w:pPr>
        <w:spacing w:after="0"/>
        <w:ind w:left="0"/>
        <w:jc w:val="both"/>
      </w:pPr>
      <w:r>
        <w:rPr>
          <w:rFonts w:ascii="Times New Roman"/>
          <w:b w:val="false"/>
          <w:i w:val="false"/>
          <w:color w:val="000000"/>
          <w:sz w:val="28"/>
        </w:rPr>
        <w:t>
      1) тазартылған бағалы металдарды есептен шығару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both"/>
      </w:pPr>
      <w:r>
        <w:rPr>
          <w:rFonts w:ascii="Times New Roman"/>
          <w:b w:val="false"/>
          <w:i w:val="false"/>
          <w:color w:val="000000"/>
          <w:sz w:val="28"/>
        </w:rPr>
        <w:t>
      2) тазартылған бағалы металдарды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қаражаты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түскен кірістер.</w:t>
            </w:r>
          </w:p>
        </w:tc>
      </w:tr>
    </w:tbl>
    <w:p>
      <w:pPr>
        <w:spacing w:after="0"/>
        <w:ind w:left="0"/>
        <w:jc w:val="left"/>
      </w:pPr>
      <w:r>
        <w:rPr>
          <w:rFonts w:ascii="Times New Roman"/>
          <w:b w:val="false"/>
          <w:i w:val="false"/>
          <w:color w:val="ff0000"/>
          <w:sz w:val="28"/>
        </w:rPr>
        <w:t xml:space="preserve">      Ескерту. 53-тармақ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82"/>
    <w:p>
      <w:pPr>
        <w:spacing w:after="0"/>
        <w:ind w:left="0"/>
        <w:jc w:val="left"/>
      </w:pPr>
      <w:r>
        <w:rPr>
          <w:rFonts w:ascii="Times New Roman"/>
          <w:b/>
          <w:i w:val="false"/>
          <w:color w:val="000000"/>
        </w:rPr>
        <w:t xml:space="preserve"> 6-тарау. Шетел валютасымен операциялардың бухгалтерлік есебі</w:t>
      </w:r>
    </w:p>
    <w:bookmarkEnd w:id="82"/>
    <w:p>
      <w:pPr>
        <w:spacing w:after="0"/>
        <w:ind w:left="0"/>
        <w:jc w:val="both"/>
      </w:pPr>
      <w:r>
        <w:rPr>
          <w:rFonts w:ascii="Times New Roman"/>
          <w:b w:val="false"/>
          <w:i w:val="false"/>
          <w:color w:val="ff0000"/>
          <w:sz w:val="28"/>
        </w:rPr>
        <w:t>
      Ескерту. 6-тараудың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Шетел валютасын сатып алу, сату және айырбастау жөніндегі операцияларды есепке алу</w:t>
      </w:r>
    </w:p>
    <w:bookmarkStart w:name="z190" w:id="83"/>
    <w:p>
      <w:pPr>
        <w:spacing w:after="0"/>
        <w:ind w:left="0"/>
        <w:jc w:val="both"/>
      </w:pPr>
      <w:r>
        <w:rPr>
          <w:rFonts w:ascii="Times New Roman"/>
          <w:b w:val="false"/>
          <w:i w:val="false"/>
          <w:color w:val="000000"/>
          <w:sz w:val="28"/>
        </w:rPr>
        <w:t>
      54. Ұйым шетел валютасын сатып алған кезде мынадай бухгалтерлік жазбалар жүзеге асырылады:</w:t>
      </w:r>
    </w:p>
    <w:bookmarkEnd w:id="83"/>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егер сатып алу бағамы валюталарды айырбастау бағамынан жоғары болса:</w:t>
      </w:r>
    </w:p>
    <w:p>
      <w:pPr>
        <w:spacing w:after="0"/>
        <w:ind w:left="0"/>
        <w:jc w:val="both"/>
      </w:pPr>
      <w:r>
        <w:rPr>
          <w:rFonts w:ascii="Times New Roman"/>
          <w:b w:val="false"/>
          <w:i w:val="false"/>
          <w:color w:val="000000"/>
          <w:sz w:val="28"/>
        </w:rPr>
        <w:t>
      Дт 7470 02 Шетел валютасын сатып алу-сату жөніндегі шығыстар</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 егер сатып алу</w:t>
      </w:r>
    </w:p>
    <w:p>
      <w:pPr>
        <w:spacing w:after="0"/>
        <w:ind w:left="0"/>
        <w:jc w:val="both"/>
      </w:pPr>
      <w:r>
        <w:rPr>
          <w:rFonts w:ascii="Times New Roman"/>
          <w:b w:val="false"/>
          <w:i w:val="false"/>
          <w:color w:val="000000"/>
          <w:sz w:val="28"/>
        </w:rPr>
        <w:t>
       бағамы валюталарды айырбастау бағамынан төмен болса:</w:t>
      </w:r>
    </w:p>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6280 02 Шетел валютасын сатып алудан-сатудан түскен</w:t>
      </w:r>
    </w:p>
    <w:p>
      <w:pPr>
        <w:spacing w:after="0"/>
        <w:ind w:left="0"/>
        <w:jc w:val="both"/>
      </w:pPr>
      <w:r>
        <w:rPr>
          <w:rFonts w:ascii="Times New Roman"/>
          <w:b w:val="false"/>
          <w:i w:val="false"/>
          <w:color w:val="000000"/>
          <w:sz w:val="28"/>
        </w:rPr>
        <w:t>
       кірістер.</w:t>
      </w:r>
    </w:p>
    <w:bookmarkStart w:name="z191" w:id="84"/>
    <w:p>
      <w:pPr>
        <w:spacing w:after="0"/>
        <w:ind w:left="0"/>
        <w:jc w:val="both"/>
      </w:pPr>
      <w:r>
        <w:rPr>
          <w:rFonts w:ascii="Times New Roman"/>
          <w:b w:val="false"/>
          <w:i w:val="false"/>
          <w:color w:val="000000"/>
          <w:sz w:val="28"/>
        </w:rPr>
        <w:t>
       55. Ұйым шетел валютасын сатқан кезде мынадай бухгалтерлік жазбалар жүзеге асырылады:</w:t>
      </w:r>
    </w:p>
    <w:bookmarkEnd w:id="84"/>
    <w:bookmarkStart w:name="z192" w:id="85"/>
    <w:p>
      <w:pPr>
        <w:spacing w:after="0"/>
        <w:ind w:left="0"/>
        <w:jc w:val="both"/>
      </w:pPr>
      <w:r>
        <w:rPr>
          <w:rFonts w:ascii="Times New Roman"/>
          <w:b w:val="false"/>
          <w:i w:val="false"/>
          <w:color w:val="000000"/>
          <w:sz w:val="28"/>
        </w:rPr>
        <w:t>
       1) сатылатын шетел валютасының сомасына:</w:t>
      </w:r>
    </w:p>
    <w:bookmarkEnd w:id="85"/>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bookmarkStart w:name="z193" w:id="86"/>
    <w:p>
      <w:pPr>
        <w:spacing w:after="0"/>
        <w:ind w:left="0"/>
        <w:jc w:val="both"/>
      </w:pPr>
      <w:r>
        <w:rPr>
          <w:rFonts w:ascii="Times New Roman"/>
          <w:b w:val="false"/>
          <w:i w:val="false"/>
          <w:color w:val="000000"/>
          <w:sz w:val="28"/>
        </w:rPr>
        <w:t>
       2) егер сату бағамы валюталарды айырбастау бағамынан жоғары болса:</w:t>
      </w:r>
    </w:p>
    <w:bookmarkEnd w:id="86"/>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6280 02 Шетел валютасын сатып алудан-сатудан түскен</w:t>
      </w:r>
    </w:p>
    <w:p>
      <w:pPr>
        <w:spacing w:after="0"/>
        <w:ind w:left="0"/>
        <w:jc w:val="both"/>
      </w:pPr>
      <w:r>
        <w:rPr>
          <w:rFonts w:ascii="Times New Roman"/>
          <w:b w:val="false"/>
          <w:i w:val="false"/>
          <w:color w:val="000000"/>
          <w:sz w:val="28"/>
        </w:rPr>
        <w:t>
       кірістер;</w:t>
      </w:r>
    </w:p>
    <w:bookmarkStart w:name="z194" w:id="87"/>
    <w:p>
      <w:pPr>
        <w:spacing w:after="0"/>
        <w:ind w:left="0"/>
        <w:jc w:val="both"/>
      </w:pPr>
      <w:r>
        <w:rPr>
          <w:rFonts w:ascii="Times New Roman"/>
          <w:b w:val="false"/>
          <w:i w:val="false"/>
          <w:color w:val="000000"/>
          <w:sz w:val="28"/>
        </w:rPr>
        <w:t>
       3) егер сату бағамы валюталарды айырбастау бағамынан төмен болса:</w:t>
      </w:r>
    </w:p>
    <w:bookmarkEnd w:id="87"/>
    <w:p>
      <w:pPr>
        <w:spacing w:after="0"/>
        <w:ind w:left="0"/>
        <w:jc w:val="both"/>
      </w:pPr>
      <w:r>
        <w:rPr>
          <w:rFonts w:ascii="Times New Roman"/>
          <w:b w:val="false"/>
          <w:i w:val="false"/>
          <w:color w:val="000000"/>
          <w:sz w:val="28"/>
        </w:rPr>
        <w:t>
       Дт 7470 02 Шетел валютасын сатып алу-сату жөніндегі</w:t>
      </w:r>
    </w:p>
    <w:p>
      <w:pPr>
        <w:spacing w:after="0"/>
        <w:ind w:left="0"/>
        <w:jc w:val="both"/>
      </w:pPr>
      <w:r>
        <w:rPr>
          <w:rFonts w:ascii="Times New Roman"/>
          <w:b w:val="false"/>
          <w:i w:val="false"/>
          <w:color w:val="000000"/>
          <w:sz w:val="28"/>
        </w:rPr>
        <w:t>
       шығыстар</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bookmarkStart w:name="z195" w:id="88"/>
    <w:p>
      <w:pPr>
        <w:spacing w:after="0"/>
        <w:ind w:left="0"/>
        <w:jc w:val="both"/>
      </w:pPr>
      <w:r>
        <w:rPr>
          <w:rFonts w:ascii="Times New Roman"/>
          <w:b w:val="false"/>
          <w:i w:val="false"/>
          <w:color w:val="000000"/>
          <w:sz w:val="28"/>
        </w:rPr>
        <w:t>
       56. Ұйым шетел валютасын айырбастаған кезде мынадай бухгалтерлік жазбалар жүзеге асырылады:</w:t>
      </w:r>
    </w:p>
    <w:bookmarkEnd w:id="88"/>
    <w:bookmarkStart w:name="z196" w:id="89"/>
    <w:p>
      <w:pPr>
        <w:spacing w:after="0"/>
        <w:ind w:left="0"/>
        <w:jc w:val="both"/>
      </w:pPr>
      <w:r>
        <w:rPr>
          <w:rFonts w:ascii="Times New Roman"/>
          <w:b w:val="false"/>
          <w:i w:val="false"/>
          <w:color w:val="000000"/>
          <w:sz w:val="28"/>
        </w:rPr>
        <w:t>
       1) айырбасталатын шетел валюталарының сомасына:</w:t>
      </w:r>
    </w:p>
    <w:bookmarkEnd w:id="89"/>
    <w:p>
      <w:pPr>
        <w:spacing w:after="0"/>
        <w:ind w:left="0"/>
        <w:jc w:val="both"/>
      </w:pPr>
      <w:r>
        <w:rPr>
          <w:rFonts w:ascii="Times New Roman"/>
          <w:b w:val="false"/>
          <w:i w:val="false"/>
          <w:color w:val="000000"/>
          <w:sz w:val="28"/>
        </w:rPr>
        <w:t>
       Дт 1010 Кассадағы ақша қаражаты (жеке шот)</w:t>
      </w:r>
    </w:p>
    <w:p>
      <w:pPr>
        <w:spacing w:after="0"/>
        <w:ind w:left="0"/>
        <w:jc w:val="both"/>
      </w:pPr>
      <w:r>
        <w:rPr>
          <w:rFonts w:ascii="Times New Roman"/>
          <w:b w:val="false"/>
          <w:i w:val="false"/>
          <w:color w:val="000000"/>
          <w:sz w:val="28"/>
        </w:rPr>
        <w:t>
       1030 Ағымдағы шоттардағы ақша қаражаты (жеке шот)</w:t>
      </w:r>
    </w:p>
    <w:p>
      <w:pPr>
        <w:spacing w:after="0"/>
        <w:ind w:left="0"/>
        <w:jc w:val="both"/>
      </w:pPr>
      <w:r>
        <w:rPr>
          <w:rFonts w:ascii="Times New Roman"/>
          <w:b w:val="false"/>
          <w:i w:val="false"/>
          <w:color w:val="000000"/>
          <w:sz w:val="28"/>
        </w:rPr>
        <w:t>
       Кт 1010 Кассадағы ақша қаражаты (жеке шот)</w:t>
      </w:r>
    </w:p>
    <w:p>
      <w:pPr>
        <w:spacing w:after="0"/>
        <w:ind w:left="0"/>
        <w:jc w:val="both"/>
      </w:pPr>
      <w:r>
        <w:rPr>
          <w:rFonts w:ascii="Times New Roman"/>
          <w:b w:val="false"/>
          <w:i w:val="false"/>
          <w:color w:val="000000"/>
          <w:sz w:val="28"/>
        </w:rPr>
        <w:t>
       1030 Ағымдағы шоттардағы ақша қаражаты (жеке шот);</w:t>
      </w:r>
    </w:p>
    <w:bookmarkStart w:name="z197" w:id="90"/>
    <w:p>
      <w:pPr>
        <w:spacing w:after="0"/>
        <w:ind w:left="0"/>
        <w:jc w:val="both"/>
      </w:pPr>
      <w:r>
        <w:rPr>
          <w:rFonts w:ascii="Times New Roman"/>
          <w:b w:val="false"/>
          <w:i w:val="false"/>
          <w:color w:val="000000"/>
          <w:sz w:val="28"/>
        </w:rPr>
        <w:t>
       2) оң айырма сомасына:</w:t>
      </w:r>
    </w:p>
    <w:bookmarkEnd w:id="90"/>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6280 02 Шетел валютасын сатып алудан-сатудан түскен</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теріс айырма сомасына:</w:t>
      </w:r>
    </w:p>
    <w:p>
      <w:pPr>
        <w:spacing w:after="0"/>
        <w:ind w:left="0"/>
        <w:jc w:val="both"/>
      </w:pPr>
      <w:r>
        <w:rPr>
          <w:rFonts w:ascii="Times New Roman"/>
          <w:b w:val="false"/>
          <w:i w:val="false"/>
          <w:color w:val="000000"/>
          <w:sz w:val="28"/>
        </w:rPr>
        <w:t>
       Дт 7470 02 Шетел валютасын сатып алу-сату жөніндегі шығыстар</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bookmarkStart w:name="z198" w:id="91"/>
    <w:p>
      <w:pPr>
        <w:spacing w:after="0"/>
        <w:ind w:left="0"/>
        <w:jc w:val="left"/>
      </w:pPr>
      <w:r>
        <w:rPr>
          <w:rFonts w:ascii="Times New Roman"/>
          <w:b/>
          <w:i w:val="false"/>
          <w:color w:val="000000"/>
        </w:rPr>
        <w:t xml:space="preserve"> 2-параграф. Шетел валютасын қайта бағалау жөніндегі операцияларды есепке алу</w:t>
      </w:r>
    </w:p>
    <w:bookmarkEnd w:id="91"/>
    <w:bookmarkStart w:name="z199" w:id="92"/>
    <w:p>
      <w:pPr>
        <w:spacing w:after="0"/>
        <w:ind w:left="0"/>
        <w:jc w:val="both"/>
      </w:pPr>
      <w:r>
        <w:rPr>
          <w:rFonts w:ascii="Times New Roman"/>
          <w:b w:val="false"/>
          <w:i w:val="false"/>
          <w:color w:val="000000"/>
          <w:sz w:val="28"/>
        </w:rPr>
        <w:t>
      57. Шетел валютасын валюталардың айырбастау бағамы өзгеруіне байланысты қайта бағалау кезінде мынадай бухгалтерлік жазбалар жүзеге асырылады:</w:t>
      </w:r>
    </w:p>
    <w:bookmarkEnd w:id="92"/>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left"/>
      </w:pPr>
      <w:r>
        <w:rPr>
          <w:rFonts w:ascii="Times New Roman"/>
          <w:b w:val="false"/>
          <w:i w:val="false"/>
          <w:color w:val="ff0000"/>
          <w:sz w:val="28"/>
        </w:rPr>
        <w:t xml:space="preserve">      Ескерту. 57-тармақ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93"/>
    <w:p>
      <w:pPr>
        <w:spacing w:after="0"/>
        <w:ind w:left="0"/>
        <w:jc w:val="left"/>
      </w:pPr>
      <w:r>
        <w:rPr>
          <w:rFonts w:ascii="Times New Roman"/>
          <w:b/>
          <w:i w:val="false"/>
          <w:color w:val="000000"/>
        </w:rPr>
        <w:t xml:space="preserve"> 7-тарау. Берілген қарыздардың бухгалтерлік есебі</w:t>
      </w:r>
    </w:p>
    <w:bookmarkEnd w:id="93"/>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206" w:id="94"/>
    <w:p>
      <w:pPr>
        <w:spacing w:after="0"/>
        <w:ind w:left="0"/>
        <w:jc w:val="both"/>
      </w:pPr>
      <w:r>
        <w:rPr>
          <w:rFonts w:ascii="Times New Roman"/>
          <w:b w:val="false"/>
          <w:i w:val="false"/>
          <w:color w:val="000000"/>
          <w:sz w:val="28"/>
        </w:rPr>
        <w:t>
       59. Заем шартын жасағаннан (теңгемен және шетел валютасымен берілген) және заемды ресімдеу бойынша барлық қажетті рәсімдерді орындағаннан кейін (оның ішінде заемды қайтаруды қамтамасыз ету бойынша) мынадай бухгалтерлік жазбалар жүзеге асырылады:</w:t>
      </w:r>
    </w:p>
    <w:bookmarkEnd w:id="94"/>
    <w:bookmarkStart w:name="z207" w:id="95"/>
    <w:p>
      <w:pPr>
        <w:spacing w:after="0"/>
        <w:ind w:left="0"/>
        <w:jc w:val="both"/>
      </w:pPr>
      <w:r>
        <w:rPr>
          <w:rFonts w:ascii="Times New Roman"/>
          <w:b w:val="false"/>
          <w:i w:val="false"/>
          <w:color w:val="000000"/>
          <w:sz w:val="28"/>
        </w:rPr>
        <w:t>
      1) берілген заем сомасы өтелуі тиіс заемның сомасына тең болған жағдайда:</w:t>
      </w:r>
    </w:p>
    <w:bookmarkEnd w:id="95"/>
    <w:p>
      <w:pPr>
        <w:spacing w:after="0"/>
        <w:ind w:left="0"/>
        <w:jc w:val="both"/>
      </w:pPr>
      <w:r>
        <w:rPr>
          <w:rFonts w:ascii="Times New Roman"/>
          <w:b w:val="false"/>
          <w:i w:val="false"/>
          <w:color w:val="000000"/>
          <w:sz w:val="28"/>
        </w:rPr>
        <w:t>
      нақты берілген ақша сомасына:</w:t>
      </w:r>
    </w:p>
    <w:p>
      <w:pPr>
        <w:spacing w:after="0"/>
        <w:ind w:left="0"/>
        <w:jc w:val="both"/>
      </w:pPr>
      <w:r>
        <w:rPr>
          <w:rFonts w:ascii="Times New Roman"/>
          <w:b w:val="false"/>
          <w:i w:val="false"/>
          <w:color w:val="000000"/>
          <w:sz w:val="28"/>
        </w:rPr>
        <w:t>
      Дт 1110 21 Клиенттерге берілген қысқа мерзімді заемдар</w:t>
      </w:r>
    </w:p>
    <w:p>
      <w:pPr>
        <w:spacing w:after="0"/>
        <w:ind w:left="0"/>
        <w:jc w:val="both"/>
      </w:pPr>
      <w:r>
        <w:rPr>
          <w:rFonts w:ascii="Times New Roman"/>
          <w:b w:val="false"/>
          <w:i w:val="false"/>
          <w:color w:val="000000"/>
          <w:sz w:val="28"/>
        </w:rPr>
        <w:t>
       2010 21 Клиенттерге берілген ұзақ мерзімді заемдар</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 қарсы агенттің</w:t>
      </w:r>
    </w:p>
    <w:p>
      <w:pPr>
        <w:spacing w:after="0"/>
        <w:ind w:left="0"/>
        <w:jc w:val="both"/>
      </w:pPr>
      <w:r>
        <w:rPr>
          <w:rFonts w:ascii="Times New Roman"/>
          <w:b w:val="false"/>
          <w:i w:val="false"/>
          <w:color w:val="000000"/>
          <w:sz w:val="28"/>
        </w:rPr>
        <w:t>
       заем алуға арналған комиссиялық шығыстары сомасына</w:t>
      </w:r>
    </w:p>
    <w:p>
      <w:pPr>
        <w:spacing w:after="0"/>
        <w:ind w:left="0"/>
        <w:jc w:val="both"/>
      </w:pPr>
      <w:r>
        <w:rPr>
          <w:rFonts w:ascii="Times New Roman"/>
          <w:b w:val="false"/>
          <w:i w:val="false"/>
          <w:color w:val="000000"/>
          <w:sz w:val="28"/>
        </w:rPr>
        <w:t>
       (жеңілдік сомасына):</w:t>
      </w:r>
    </w:p>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1110 23 Берілген қысқа мерзімді заемдар бойынша дисконт</w:t>
      </w:r>
    </w:p>
    <w:p>
      <w:pPr>
        <w:spacing w:after="0"/>
        <w:ind w:left="0"/>
        <w:jc w:val="both"/>
      </w:pPr>
      <w:r>
        <w:rPr>
          <w:rFonts w:ascii="Times New Roman"/>
          <w:b w:val="false"/>
          <w:i w:val="false"/>
          <w:color w:val="000000"/>
          <w:sz w:val="28"/>
        </w:rPr>
        <w:t>
       2010 22 Берілген ұзақ мерзімді заемдар бойынша дисконт;</w:t>
      </w:r>
    </w:p>
    <w:bookmarkStart w:name="z208" w:id="96"/>
    <w:p>
      <w:pPr>
        <w:spacing w:after="0"/>
        <w:ind w:left="0"/>
        <w:jc w:val="both"/>
      </w:pPr>
      <w:r>
        <w:rPr>
          <w:rFonts w:ascii="Times New Roman"/>
          <w:b w:val="false"/>
          <w:i w:val="false"/>
          <w:color w:val="000000"/>
          <w:sz w:val="28"/>
        </w:rPr>
        <w:t>
       2) берілген заем сомасы өтелуі тиіс заем сомасынан аз болған жағдайда:</w:t>
      </w:r>
    </w:p>
    <w:bookmarkEnd w:id="96"/>
    <w:p>
      <w:pPr>
        <w:spacing w:after="0"/>
        <w:ind w:left="0"/>
        <w:jc w:val="both"/>
      </w:pPr>
      <w:r>
        <w:rPr>
          <w:rFonts w:ascii="Times New Roman"/>
          <w:b w:val="false"/>
          <w:i w:val="false"/>
          <w:color w:val="000000"/>
          <w:sz w:val="28"/>
        </w:rPr>
        <w:t>
       нақты берілген ақша сомасына:</w:t>
      </w:r>
    </w:p>
    <w:p>
      <w:pPr>
        <w:spacing w:after="0"/>
        <w:ind w:left="0"/>
        <w:jc w:val="both"/>
      </w:pPr>
      <w:r>
        <w:rPr>
          <w:rFonts w:ascii="Times New Roman"/>
          <w:b w:val="false"/>
          <w:i w:val="false"/>
          <w:color w:val="000000"/>
          <w:sz w:val="28"/>
        </w:rPr>
        <w:t>
       Дт 1110 21 Клиенттерге берілген қысқа мерзімді заемдар</w:t>
      </w:r>
    </w:p>
    <w:p>
      <w:pPr>
        <w:spacing w:after="0"/>
        <w:ind w:left="0"/>
        <w:jc w:val="both"/>
      </w:pPr>
      <w:r>
        <w:rPr>
          <w:rFonts w:ascii="Times New Roman"/>
          <w:b w:val="false"/>
          <w:i w:val="false"/>
          <w:color w:val="000000"/>
          <w:sz w:val="28"/>
        </w:rPr>
        <w:t>
       2010 21 Клиенттерге берілген ұзақ мерзімді заемдар</w:t>
      </w:r>
    </w:p>
    <w:p>
      <w:pPr>
        <w:spacing w:after="0"/>
        <w:ind w:left="0"/>
        <w:jc w:val="both"/>
      </w:pPr>
      <w:r>
        <w:rPr>
          <w:rFonts w:ascii="Times New Roman"/>
          <w:b w:val="false"/>
          <w:i w:val="false"/>
          <w:color w:val="000000"/>
          <w:sz w:val="28"/>
        </w:rPr>
        <w:t>
       Кт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дисконт (жеңілдік) сомасына:</w:t>
      </w:r>
    </w:p>
    <w:p>
      <w:pPr>
        <w:spacing w:after="0"/>
        <w:ind w:left="0"/>
        <w:jc w:val="both"/>
      </w:pPr>
      <w:r>
        <w:rPr>
          <w:rFonts w:ascii="Times New Roman"/>
          <w:b w:val="false"/>
          <w:i w:val="false"/>
          <w:color w:val="000000"/>
          <w:sz w:val="28"/>
        </w:rPr>
        <w:t>
       Дт 1110 21 Клиенттерге берілген қысқа мерзімді заемдар</w:t>
      </w:r>
    </w:p>
    <w:p>
      <w:pPr>
        <w:spacing w:after="0"/>
        <w:ind w:left="0"/>
        <w:jc w:val="both"/>
      </w:pPr>
      <w:r>
        <w:rPr>
          <w:rFonts w:ascii="Times New Roman"/>
          <w:b w:val="false"/>
          <w:i w:val="false"/>
          <w:color w:val="000000"/>
          <w:sz w:val="28"/>
        </w:rPr>
        <w:t>
       2010 21 Клиенттерге берілген ұзақ мерзімді заемдар</w:t>
      </w:r>
    </w:p>
    <w:p>
      <w:pPr>
        <w:spacing w:after="0"/>
        <w:ind w:left="0"/>
        <w:jc w:val="both"/>
      </w:pPr>
      <w:r>
        <w:rPr>
          <w:rFonts w:ascii="Times New Roman"/>
          <w:b w:val="false"/>
          <w:i w:val="false"/>
          <w:color w:val="000000"/>
          <w:sz w:val="28"/>
        </w:rPr>
        <w:t>
       Кт 1110 23 Берілген қысқа мерзімді заемдар бойынша дисконт</w:t>
      </w:r>
    </w:p>
    <w:p>
      <w:pPr>
        <w:spacing w:after="0"/>
        <w:ind w:left="0"/>
        <w:jc w:val="both"/>
      </w:pPr>
      <w:r>
        <w:rPr>
          <w:rFonts w:ascii="Times New Roman"/>
          <w:b w:val="false"/>
          <w:i w:val="false"/>
          <w:color w:val="000000"/>
          <w:sz w:val="28"/>
        </w:rPr>
        <w:t>
       2010 22 Берілген ұзақ мерзімді заемдар бойынша дисконт.</w:t>
      </w:r>
    </w:p>
    <w:p>
      <w:pPr>
        <w:spacing w:after="0"/>
        <w:ind w:left="0"/>
        <w:jc w:val="both"/>
      </w:pPr>
      <w:r>
        <w:rPr>
          <w:rFonts w:ascii="Times New Roman"/>
          <w:b w:val="false"/>
          <w:i w:val="false"/>
          <w:color w:val="000000"/>
          <w:sz w:val="28"/>
        </w:rPr>
        <w:t>
       Бір мезгілде, кепіл туралы шарт негізінде заемды қамтамасыз етуге қабылданған мүлік құнының сомасына (теңгедегі және сол сияқты шетел валютасындағы) мынадай бухгалтерлік жазба жүзеге асырылады:</w:t>
      </w:r>
    </w:p>
    <w:p>
      <w:pPr>
        <w:spacing w:after="0"/>
        <w:ind w:left="0"/>
        <w:jc w:val="both"/>
      </w:pPr>
      <w:r>
        <w:rPr>
          <w:rFonts w:ascii="Times New Roman"/>
          <w:b w:val="false"/>
          <w:i w:val="false"/>
          <w:color w:val="000000"/>
          <w:sz w:val="28"/>
        </w:rPr>
        <w:t>
       Кіріс 8830 Клиенттің міндеттемесін қамтамасыз етуге (кепілге)</w:t>
      </w:r>
    </w:p>
    <w:p>
      <w:pPr>
        <w:spacing w:after="0"/>
        <w:ind w:left="0"/>
        <w:jc w:val="both"/>
      </w:pPr>
      <w:r>
        <w:rPr>
          <w:rFonts w:ascii="Times New Roman"/>
          <w:b w:val="false"/>
          <w:i w:val="false"/>
          <w:color w:val="000000"/>
          <w:sz w:val="28"/>
        </w:rPr>
        <w:t>
       қабылданған мүлік.</w:t>
      </w:r>
    </w:p>
    <w:bookmarkStart w:name="z209" w:id="97"/>
    <w:p>
      <w:pPr>
        <w:spacing w:after="0"/>
        <w:ind w:left="0"/>
        <w:jc w:val="both"/>
      </w:pPr>
      <w:r>
        <w:rPr>
          <w:rFonts w:ascii="Times New Roman"/>
          <w:b w:val="false"/>
          <w:i w:val="false"/>
          <w:color w:val="000000"/>
          <w:sz w:val="28"/>
        </w:rPr>
        <w:t>
       60. Егер заемшының міндеттемелерін қамтамасыз ету ретінде кепілдік қабылданса, қабылданған кепілдік сомасын баланстан тыс шоттарда көрсеткен кезде мынадай бухгалтерлік жазба жүзеге асырылады:</w:t>
      </w:r>
    </w:p>
    <w:bookmarkEnd w:id="97"/>
    <w:p>
      <w:pPr>
        <w:spacing w:after="0"/>
        <w:ind w:left="0"/>
        <w:jc w:val="both"/>
      </w:pPr>
      <w:r>
        <w:rPr>
          <w:rFonts w:ascii="Times New Roman"/>
          <w:b w:val="false"/>
          <w:i w:val="false"/>
          <w:color w:val="000000"/>
          <w:sz w:val="28"/>
        </w:rPr>
        <w:t>
       Дт 8120 Қабылданған кепілдіктер бойынша ықтимал талаптар</w:t>
      </w:r>
    </w:p>
    <w:p>
      <w:pPr>
        <w:spacing w:after="0"/>
        <w:ind w:left="0"/>
        <w:jc w:val="both"/>
      </w:pPr>
      <w:r>
        <w:rPr>
          <w:rFonts w:ascii="Times New Roman"/>
          <w:b w:val="false"/>
          <w:i w:val="false"/>
          <w:color w:val="000000"/>
          <w:sz w:val="28"/>
        </w:rPr>
        <w:t>
       Кт 8420 Қабылданған кепілдіктер бойынша талаптарды ықтимал</w:t>
      </w:r>
    </w:p>
    <w:p>
      <w:pPr>
        <w:spacing w:after="0"/>
        <w:ind w:left="0"/>
        <w:jc w:val="both"/>
      </w:pPr>
      <w:r>
        <w:rPr>
          <w:rFonts w:ascii="Times New Roman"/>
          <w:b w:val="false"/>
          <w:i w:val="false"/>
          <w:color w:val="000000"/>
          <w:sz w:val="28"/>
        </w:rPr>
        <w:t>
       азайту.</w:t>
      </w:r>
    </w:p>
    <w:bookmarkStart w:name="z210" w:id="98"/>
    <w:p>
      <w:pPr>
        <w:spacing w:after="0"/>
        <w:ind w:left="0"/>
        <w:jc w:val="both"/>
      </w:pPr>
      <w:r>
        <w:rPr>
          <w:rFonts w:ascii="Times New Roman"/>
          <w:b w:val="false"/>
          <w:i w:val="false"/>
          <w:color w:val="000000"/>
          <w:sz w:val="28"/>
        </w:rPr>
        <w:t>
       61. Берілген заемдар бойынша ұйымның есеп саясатында белгіленген кезеңділікпен сыйақы есептеген және дисконтты (жеңілдікті) амортизациялаған кезде мынадай бухгалтерлік жазбалар жүзеге асырылады:</w:t>
      </w:r>
    </w:p>
    <w:bookmarkEnd w:id="98"/>
    <w:bookmarkStart w:name="z211" w:id="99"/>
    <w:p>
      <w:pPr>
        <w:spacing w:after="0"/>
        <w:ind w:left="0"/>
        <w:jc w:val="both"/>
      </w:pPr>
      <w:r>
        <w:rPr>
          <w:rFonts w:ascii="Times New Roman"/>
          <w:b w:val="false"/>
          <w:i w:val="false"/>
          <w:color w:val="000000"/>
          <w:sz w:val="28"/>
        </w:rPr>
        <w:t>
       1) сыйақы сомасына:</w:t>
      </w:r>
    </w:p>
    <w:bookmarkEnd w:id="99"/>
    <w:p>
      <w:pPr>
        <w:spacing w:after="0"/>
        <w:ind w:left="0"/>
        <w:jc w:val="both"/>
      </w:pPr>
      <w:r>
        <w:rPr>
          <w:rFonts w:ascii="Times New Roman"/>
          <w:b w:val="false"/>
          <w:i w:val="false"/>
          <w:color w:val="000000"/>
          <w:sz w:val="28"/>
        </w:rPr>
        <w:t>
       Дт 1270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2170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Кт 6110 32 Заемдар бойынша сыйақы алуға байланысты кірістер;</w:t>
      </w:r>
    </w:p>
    <w:bookmarkStart w:name="z212" w:id="100"/>
    <w:p>
      <w:pPr>
        <w:spacing w:after="0"/>
        <w:ind w:left="0"/>
        <w:jc w:val="both"/>
      </w:pPr>
      <w:r>
        <w:rPr>
          <w:rFonts w:ascii="Times New Roman"/>
          <w:b w:val="false"/>
          <w:i w:val="false"/>
          <w:color w:val="000000"/>
          <w:sz w:val="28"/>
        </w:rPr>
        <w:t>
       2) тиісті кезеңге тиесілі теңгедегі дисконт (жеңілдік) амортизациясы сомасына:</w:t>
      </w:r>
    </w:p>
    <w:bookmarkEnd w:id="100"/>
    <w:p>
      <w:pPr>
        <w:spacing w:after="0"/>
        <w:ind w:left="0"/>
        <w:jc w:val="both"/>
      </w:pPr>
      <w:r>
        <w:rPr>
          <w:rFonts w:ascii="Times New Roman"/>
          <w:b w:val="false"/>
          <w:i w:val="false"/>
          <w:color w:val="000000"/>
          <w:sz w:val="28"/>
        </w:rPr>
        <w:t>
       Дт 1110 23 Берілген қысқа мерзімді заемдар бойынша дисконт</w:t>
      </w:r>
    </w:p>
    <w:p>
      <w:pPr>
        <w:spacing w:after="0"/>
        <w:ind w:left="0"/>
        <w:jc w:val="both"/>
      </w:pPr>
      <w:r>
        <w:rPr>
          <w:rFonts w:ascii="Times New Roman"/>
          <w:b w:val="false"/>
          <w:i w:val="false"/>
          <w:color w:val="000000"/>
          <w:sz w:val="28"/>
        </w:rPr>
        <w:t>
       2010 22 Берілген ұзақ мерзімді заемдар бойынша дисконт</w:t>
      </w:r>
    </w:p>
    <w:p>
      <w:pPr>
        <w:spacing w:after="0"/>
        <w:ind w:left="0"/>
        <w:jc w:val="both"/>
      </w:pPr>
      <w:r>
        <w:rPr>
          <w:rFonts w:ascii="Times New Roman"/>
          <w:b w:val="false"/>
          <w:i w:val="false"/>
          <w:color w:val="000000"/>
          <w:sz w:val="28"/>
        </w:rPr>
        <w:t>
       Кт 6110 07 Берілген заемдар бойынша дисконт амортизациясы</w:t>
      </w:r>
    </w:p>
    <w:p>
      <w:pPr>
        <w:spacing w:after="0"/>
        <w:ind w:left="0"/>
        <w:jc w:val="both"/>
      </w:pPr>
      <w:r>
        <w:rPr>
          <w:rFonts w:ascii="Times New Roman"/>
          <w:b w:val="false"/>
          <w:i w:val="false"/>
          <w:color w:val="000000"/>
          <w:sz w:val="28"/>
        </w:rPr>
        <w:t>
       бойынша кірістер.</w:t>
      </w:r>
    </w:p>
    <w:bookmarkStart w:name="z213" w:id="101"/>
    <w:p>
      <w:pPr>
        <w:spacing w:after="0"/>
        <w:ind w:left="0"/>
        <w:jc w:val="both"/>
      </w:pPr>
      <w:r>
        <w:rPr>
          <w:rFonts w:ascii="Times New Roman"/>
          <w:b w:val="false"/>
          <w:i w:val="false"/>
          <w:color w:val="000000"/>
          <w:sz w:val="28"/>
        </w:rPr>
        <w:t>
       62. Берілген заем бойынша клиент есептелген сыйақыны төлеген кезде мынадай бухгалтерлік жазба жүзеге асырылады:</w:t>
      </w:r>
    </w:p>
    <w:bookmarkEnd w:id="101"/>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1270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2170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102"/>
    <w:p>
      <w:pPr>
        <w:spacing w:after="0"/>
        <w:ind w:left="0"/>
        <w:jc w:val="both"/>
      </w:pPr>
      <w:r>
        <w:rPr>
          <w:rFonts w:ascii="Times New Roman"/>
          <w:b w:val="false"/>
          <w:i w:val="false"/>
          <w:color w:val="000000"/>
          <w:sz w:val="28"/>
        </w:rPr>
        <w:t>
      64. "Өзгеруі пайданың немесе зиянның құрамында көрсетілетін әділ құны бойынша бағаланатын" және "басқа да жиынтық кіріс арқылы әділ құны бойынша есепке алынатын" санаттарына жатқызылған берілген қарыздарды қайта бағалаған кезде мынадай бухгалтерлік жазбалар жүзеге асырылады:</w:t>
      </w:r>
    </w:p>
    <w:bookmarkEnd w:id="102"/>
    <w:p>
      <w:pPr>
        <w:spacing w:after="0"/>
        <w:ind w:left="0"/>
        <w:jc w:val="both"/>
      </w:pPr>
      <w:r>
        <w:rPr>
          <w:rFonts w:ascii="Times New Roman"/>
          <w:b w:val="false"/>
          <w:i w:val="false"/>
          <w:color w:val="000000"/>
          <w:sz w:val="28"/>
        </w:rPr>
        <w:t>
      1) өзгерістері пайданың немесе зиянның құрамында көрсетілетін әділ құны бойынша есепке алынатын заемдар бойынша:</w:t>
      </w:r>
    </w:p>
    <w:p>
      <w:pPr>
        <w:spacing w:after="0"/>
        <w:ind w:left="0"/>
        <w:jc w:val="both"/>
      </w:pPr>
      <w:r>
        <w:rPr>
          <w:rFonts w:ascii="Times New Roman"/>
          <w:b w:val="false"/>
          <w:i w:val="false"/>
          <w:color w:val="000000"/>
          <w:sz w:val="28"/>
        </w:rPr>
        <w:t>
      заемның әділ құны оның бухгалтерлік баланста сыйақыны шегеріле отырып көрсетілген құнынан асып кеткен жағдайда, асып кеткен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p>
      <w:pPr>
        <w:spacing w:after="0"/>
        <w:ind w:left="0"/>
        <w:jc w:val="both"/>
      </w:pPr>
      <w:r>
        <w:rPr>
          <w:rFonts w:ascii="Times New Roman"/>
          <w:b w:val="false"/>
          <w:i w:val="false"/>
          <w:color w:val="000000"/>
          <w:sz w:val="28"/>
        </w:rPr>
        <w:t>
      заемның бухгалтерлік баланста сыйақыны шегеріле отырып көрсетілген құны оның әділ құнынан асып кеткен жағдайда, азайту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bl>
    <w:p>
      <w:pPr>
        <w:spacing w:after="0"/>
        <w:ind w:left="0"/>
        <w:jc w:val="both"/>
      </w:pPr>
      <w:r>
        <w:rPr>
          <w:rFonts w:ascii="Times New Roman"/>
          <w:b w:val="false"/>
          <w:i w:val="false"/>
          <w:color w:val="000000"/>
          <w:sz w:val="28"/>
        </w:rPr>
        <w:t>
      заемдардың әділ құнын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заемдардың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заемдардың әділ құнын оң түзету</w:t>
            </w:r>
          </w:p>
        </w:tc>
      </w:tr>
    </w:tbl>
    <w:p>
      <w:pPr>
        <w:spacing w:after="0"/>
        <w:ind w:left="0"/>
        <w:jc w:val="both"/>
      </w:pPr>
      <w:r>
        <w:rPr>
          <w:rFonts w:ascii="Times New Roman"/>
          <w:b w:val="false"/>
          <w:i w:val="false"/>
          <w:color w:val="000000"/>
          <w:sz w:val="28"/>
        </w:rPr>
        <w:t>
      2) басқа да жиынтық кіріс арқылы әділ құны бойынша есепке алынатын қарыздар бойынша:</w:t>
      </w:r>
    </w:p>
    <w:p>
      <w:pPr>
        <w:spacing w:after="0"/>
        <w:ind w:left="0"/>
        <w:jc w:val="both"/>
      </w:pPr>
      <w:r>
        <w:rPr>
          <w:rFonts w:ascii="Times New Roman"/>
          <w:b w:val="false"/>
          <w:i w:val="false"/>
          <w:color w:val="000000"/>
          <w:sz w:val="28"/>
        </w:rPr>
        <w:t>
      қарыздың әділ құны оның бухгалтерлік баланста сыйақыны шегеріле отырып көрсетілген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bl>
    <w:p>
      <w:pPr>
        <w:spacing w:after="0"/>
        <w:ind w:left="0"/>
        <w:jc w:val="both"/>
      </w:pPr>
      <w:r>
        <w:rPr>
          <w:rFonts w:ascii="Times New Roman"/>
          <w:b w:val="false"/>
          <w:i w:val="false"/>
          <w:color w:val="000000"/>
          <w:sz w:val="28"/>
        </w:rPr>
        <w:t>
      қарыздың бухгалтерлік баланста сыйақыны шегеріле отырып көрсетілген құны оның әділ құнынан асып кеткен жағдайда, азайтудың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қарыздарды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 тұрған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p>
            <w:pPr>
              <w:spacing w:after="20"/>
              <w:ind w:left="20"/>
              <w:jc w:val="both"/>
            </w:pPr>
            <w:r>
              <w:rPr>
                <w:rFonts w:ascii="Times New Roman"/>
                <w:b w:val="false"/>
                <w:i w:val="false"/>
                <w:color w:val="000000"/>
                <w:sz w:val="20"/>
              </w:rPr>
              <w:t>
Ұзақ мерзімді қарыздардың әділ құнын оң түзету.";</w:t>
            </w:r>
          </w:p>
        </w:tc>
      </w:tr>
    </w:tbl>
    <w:p>
      <w:pPr>
        <w:spacing w:after="0"/>
        <w:ind w:left="0"/>
        <w:jc w:val="left"/>
      </w:pPr>
      <w:r>
        <w:rPr>
          <w:rFonts w:ascii="Times New Roman"/>
          <w:b w:val="false"/>
          <w:i w:val="false"/>
          <w:color w:val="ff0000"/>
          <w:sz w:val="28"/>
        </w:rPr>
        <w:t xml:space="preserve">      Ескерту. 64-тармақ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Ұлттық Банкі Басқармасының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432" w:id="103"/>
    <w:p>
      <w:pPr>
        <w:spacing w:after="0"/>
        <w:ind w:left="0"/>
        <w:jc w:val="both"/>
      </w:pPr>
      <w:r>
        <w:rPr>
          <w:rFonts w:ascii="Times New Roman"/>
          <w:b w:val="false"/>
          <w:i w:val="false"/>
          <w:color w:val="000000"/>
          <w:sz w:val="28"/>
        </w:rPr>
        <w:t>
      65-1. 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p>
    <w:bookmarkEnd w:id="103"/>
    <w:p>
      <w:pPr>
        <w:spacing w:after="0"/>
        <w:ind w:left="0"/>
        <w:jc w:val="both"/>
      </w:pPr>
      <w:r>
        <w:rPr>
          <w:rFonts w:ascii="Times New Roman"/>
          <w:b w:val="false"/>
          <w:i w:val="false"/>
          <w:color w:val="000000"/>
          <w:sz w:val="28"/>
        </w:rPr>
        <w:t>
      қарыздың әділ құны оның бухгалтерлік баланста сыйақыны шегеріле отырып көрсетілген құнынан асып кеткен жағдайда, асып кетудің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қарыздардың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мерзімді қарыздардың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bl>
    <w:p>
      <w:pPr>
        <w:spacing w:after="0"/>
        <w:ind w:left="0"/>
        <w:jc w:val="both"/>
      </w:pPr>
      <w:r>
        <w:rPr>
          <w:rFonts w:ascii="Times New Roman"/>
          <w:b w:val="false"/>
          <w:i w:val="false"/>
          <w:color w:val="000000"/>
          <w:sz w:val="28"/>
        </w:rPr>
        <w:t>
      қарыздың бухгалтерлік баланста сыйақыны шегеріле отырып көрсетілген құны оның әділ құнынан асып кеткен жағдайда, азайтудың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қарыздарды қайта бағалауға арналған резерв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bl>
    <w:p>
      <w:pPr>
        <w:spacing w:after="0"/>
        <w:ind w:left="0"/>
        <w:jc w:val="both"/>
      </w:pPr>
      <w:r>
        <w:rPr>
          <w:rFonts w:ascii="Times New Roman"/>
          <w:b w:val="false"/>
          <w:i w:val="false"/>
          <w:color w:val="000000"/>
          <w:sz w:val="28"/>
        </w:rPr>
        <w:t>
      қарыздардың әділ құнының есептегі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қарыздардың әділ құнын оң түзету.</w:t>
            </w:r>
          </w:p>
        </w:tc>
      </w:tr>
    </w:tbl>
    <w:p>
      <w:pPr>
        <w:spacing w:after="0"/>
        <w:ind w:left="0"/>
        <w:jc w:val="left"/>
      </w:pPr>
      <w:r>
        <w:rPr>
          <w:rFonts w:ascii="Times New Roman"/>
          <w:b w:val="false"/>
          <w:i w:val="false"/>
          <w:color w:val="ff0000"/>
          <w:sz w:val="28"/>
        </w:rPr>
        <w:t xml:space="preserve">      Ескерту. 7-тарау 65-1-тармақпен толықтырылды - ҚР Ұлттық Банкі Басқармасының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қаулысымен;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1" w:id="104"/>
    <w:p>
      <w:pPr>
        <w:spacing w:after="0"/>
        <w:ind w:left="0"/>
        <w:jc w:val="both"/>
      </w:pPr>
      <w:r>
        <w:rPr>
          <w:rFonts w:ascii="Times New Roman"/>
          <w:b w:val="false"/>
          <w:i w:val="false"/>
          <w:color w:val="000000"/>
          <w:sz w:val="28"/>
        </w:rPr>
        <w:t>
      66. Егер заем шартының талаптарында теңгемен берілген заем бойынша төлемдерді индекстеу көзделсе, егер заем шартында өзге мерзімдер белгіленбесе, ұйымның есеп саясатында белгіленген мерзімде заем бойынша берешек қалдығын қайта бағалаған кезде мынадай бухгалтерлік жазбалар жүзеге асырылады:</w:t>
      </w:r>
    </w:p>
    <w:bookmarkEnd w:id="104"/>
    <w:p>
      <w:pPr>
        <w:spacing w:after="0"/>
        <w:ind w:left="0"/>
        <w:jc w:val="both"/>
      </w:pPr>
      <w:r>
        <w:rPr>
          <w:rFonts w:ascii="Times New Roman"/>
          <w:b w:val="false"/>
          <w:i w:val="false"/>
          <w:color w:val="000000"/>
          <w:sz w:val="28"/>
        </w:rPr>
        <w:t>
      1) оң индекстеу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түскен кірістер;</w:t>
            </w:r>
          </w:p>
        </w:tc>
      </w:tr>
    </w:tbl>
    <w:p>
      <w:pPr>
        <w:spacing w:after="0"/>
        <w:ind w:left="0"/>
        <w:jc w:val="both"/>
      </w:pPr>
      <w:r>
        <w:rPr>
          <w:rFonts w:ascii="Times New Roman"/>
          <w:b w:val="false"/>
          <w:i w:val="false"/>
          <w:color w:val="000000"/>
          <w:sz w:val="28"/>
        </w:rPr>
        <w:t>
      2) теріс индекстеу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66-тармақ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4" w:id="105"/>
    <w:p>
      <w:pPr>
        <w:spacing w:after="0"/>
        <w:ind w:left="0"/>
        <w:jc w:val="both"/>
      </w:pPr>
      <w:r>
        <w:rPr>
          <w:rFonts w:ascii="Times New Roman"/>
          <w:b w:val="false"/>
          <w:i w:val="false"/>
          <w:color w:val="000000"/>
          <w:sz w:val="28"/>
        </w:rPr>
        <w:t>
      67. Кіріске алынған кепіл мүлкінің шетел валютасындағы құны валюталардың айырбастау бағамының және кепіл мүлкінің әділ құнының өзгеруіне қарай ұйымның есеп саясатында белгіленген мерзімде қайта бағаланады.</w:t>
      </w:r>
    </w:p>
    <w:bookmarkEnd w:id="105"/>
    <w:bookmarkStart w:name="z225" w:id="106"/>
    <w:p>
      <w:pPr>
        <w:spacing w:after="0"/>
        <w:ind w:left="0"/>
        <w:jc w:val="both"/>
      </w:pPr>
      <w:r>
        <w:rPr>
          <w:rFonts w:ascii="Times New Roman"/>
          <w:b w:val="false"/>
          <w:i w:val="false"/>
          <w:color w:val="000000"/>
          <w:sz w:val="28"/>
        </w:rPr>
        <w:t>
      68. Амортизацияланған құны бойынша есепке алынатын берілген қарыз бойынша негізгі борышты өтеген кезде (теңгедегі және сол сияқты шетел валютасындағы) мынадай бухгалтерлік жазба жүзеге асырылады: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Ағымдагы шоттардағы ақша қаражаты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қарыздар Клиенттерге берілген ұзақ мерзімді қарыздар.</w:t>
            </w:r>
          </w:p>
        </w:tc>
      </w:tr>
    </w:tbl>
    <w:p>
      <w:pPr>
        <w:spacing w:after="0"/>
        <w:ind w:left="0"/>
        <w:jc w:val="left"/>
      </w:pPr>
      <w:r>
        <w:rPr>
          <w:rFonts w:ascii="Times New Roman"/>
          <w:b w:val="false"/>
          <w:i w:val="false"/>
          <w:color w:val="ff0000"/>
          <w:sz w:val="28"/>
        </w:rPr>
        <w:t xml:space="preserve">      Ескерту. 68-тармақ жаңа редакцияда – ҚР Ұлттық Банкі Басқармасының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6" w:id="107"/>
    <w:p>
      <w:pPr>
        <w:spacing w:after="0"/>
        <w:ind w:left="0"/>
        <w:jc w:val="both"/>
      </w:pPr>
      <w:r>
        <w:rPr>
          <w:rFonts w:ascii="Times New Roman"/>
          <w:b w:val="false"/>
          <w:i w:val="false"/>
          <w:color w:val="000000"/>
          <w:sz w:val="28"/>
        </w:rPr>
        <w:t>
       69. Заемды және ол бойынша сыйақыны толық өтеген, сондай-ақ заем шарты бойынша барлық, оның ішінде клиенттің міндеттемелерін қамтамасыз ету болып табылатын қабылданған кепіл немесе қабылданған кепілдік сомасын қайтару жөніндегі міндеттемелерді орындаған кезде мынадай бухгалтерлік жазбалар жүзеге асырылады:</w:t>
      </w:r>
    </w:p>
    <w:bookmarkEnd w:id="107"/>
    <w:bookmarkStart w:name="z227" w:id="108"/>
    <w:p>
      <w:pPr>
        <w:spacing w:after="0"/>
        <w:ind w:left="0"/>
        <w:jc w:val="both"/>
      </w:pPr>
      <w:r>
        <w:rPr>
          <w:rFonts w:ascii="Times New Roman"/>
          <w:b w:val="false"/>
          <w:i w:val="false"/>
          <w:color w:val="000000"/>
          <w:sz w:val="28"/>
        </w:rPr>
        <w:t>
       1) кепіл мәнінің құнын есептен шығарған кезде:</w:t>
      </w:r>
    </w:p>
    <w:bookmarkEnd w:id="108"/>
    <w:p>
      <w:pPr>
        <w:spacing w:after="0"/>
        <w:ind w:left="0"/>
        <w:jc w:val="both"/>
      </w:pPr>
      <w:r>
        <w:rPr>
          <w:rFonts w:ascii="Times New Roman"/>
          <w:b w:val="false"/>
          <w:i w:val="false"/>
          <w:color w:val="000000"/>
          <w:sz w:val="28"/>
        </w:rPr>
        <w:t>
       Шығыс 8830 Клиенттің міндеттемесін қамтамасыз етуге (кепілге)</w:t>
      </w:r>
    </w:p>
    <w:p>
      <w:pPr>
        <w:spacing w:after="0"/>
        <w:ind w:left="0"/>
        <w:jc w:val="both"/>
      </w:pPr>
      <w:r>
        <w:rPr>
          <w:rFonts w:ascii="Times New Roman"/>
          <w:b w:val="false"/>
          <w:i w:val="false"/>
          <w:color w:val="000000"/>
          <w:sz w:val="28"/>
        </w:rPr>
        <w:t>
       қабылданған мүлік;</w:t>
      </w:r>
    </w:p>
    <w:bookmarkStart w:name="z228" w:id="109"/>
    <w:p>
      <w:pPr>
        <w:spacing w:after="0"/>
        <w:ind w:left="0"/>
        <w:jc w:val="both"/>
      </w:pPr>
      <w:r>
        <w:rPr>
          <w:rFonts w:ascii="Times New Roman"/>
          <w:b w:val="false"/>
          <w:i w:val="false"/>
          <w:color w:val="000000"/>
          <w:sz w:val="28"/>
        </w:rPr>
        <w:t>
       2) қабылданған кепілдік сомасын есептен шығарған кезде:</w:t>
      </w:r>
    </w:p>
    <w:bookmarkEnd w:id="109"/>
    <w:p>
      <w:pPr>
        <w:spacing w:after="0"/>
        <w:ind w:left="0"/>
        <w:jc w:val="both"/>
      </w:pPr>
      <w:r>
        <w:rPr>
          <w:rFonts w:ascii="Times New Roman"/>
          <w:b w:val="false"/>
          <w:i w:val="false"/>
          <w:color w:val="000000"/>
          <w:sz w:val="28"/>
        </w:rPr>
        <w:t>
       Дт 8420 Қабылданған кепілдіктер бойынша талаптарды ықтимал</w:t>
      </w:r>
    </w:p>
    <w:p>
      <w:pPr>
        <w:spacing w:after="0"/>
        <w:ind w:left="0"/>
        <w:jc w:val="both"/>
      </w:pPr>
      <w:r>
        <w:rPr>
          <w:rFonts w:ascii="Times New Roman"/>
          <w:b w:val="false"/>
          <w:i w:val="false"/>
          <w:color w:val="000000"/>
          <w:sz w:val="28"/>
        </w:rPr>
        <w:t>
       азайту</w:t>
      </w:r>
    </w:p>
    <w:p>
      <w:pPr>
        <w:spacing w:after="0"/>
        <w:ind w:left="0"/>
        <w:jc w:val="both"/>
      </w:pPr>
      <w:r>
        <w:rPr>
          <w:rFonts w:ascii="Times New Roman"/>
          <w:b w:val="false"/>
          <w:i w:val="false"/>
          <w:color w:val="000000"/>
          <w:sz w:val="28"/>
        </w:rPr>
        <w:t>
       Кт 8120 Қабылданған кепілдіктер бойынша ықтимал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9" w:id="110"/>
    <w:p>
      <w:pPr>
        <w:spacing w:after="0"/>
        <w:ind w:left="0"/>
        <w:jc w:val="both"/>
      </w:pPr>
      <w:r>
        <w:rPr>
          <w:rFonts w:ascii="Times New Roman"/>
          <w:b w:val="false"/>
          <w:i w:val="false"/>
          <w:color w:val="000000"/>
          <w:sz w:val="28"/>
        </w:rPr>
        <w:t>
       70. Егер заем шартының талаптарында белгіленген мерзім басталған кезде заемшы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bookmarkEnd w:id="110"/>
    <w:p>
      <w:pPr>
        <w:spacing w:after="0"/>
        <w:ind w:left="0"/>
        <w:jc w:val="both"/>
      </w:pPr>
      <w:r>
        <w:rPr>
          <w:rFonts w:ascii="Times New Roman"/>
          <w:b w:val="false"/>
          <w:i w:val="false"/>
          <w:color w:val="000000"/>
          <w:sz w:val="28"/>
        </w:rPr>
        <w:t>
      Дт 1270 29 Сыйақы түріндегі мерзімі өткен кірістер</w:t>
      </w:r>
    </w:p>
    <w:p>
      <w:pPr>
        <w:spacing w:after="0"/>
        <w:ind w:left="0"/>
        <w:jc w:val="both"/>
      </w:pPr>
      <w:r>
        <w:rPr>
          <w:rFonts w:ascii="Times New Roman"/>
          <w:b w:val="false"/>
          <w:i w:val="false"/>
          <w:color w:val="000000"/>
          <w:sz w:val="28"/>
        </w:rPr>
        <w:t>
      Кт 1270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p>
      <w:pPr>
        <w:spacing w:after="0"/>
        <w:ind w:left="0"/>
        <w:jc w:val="both"/>
      </w:pPr>
      <w:r>
        <w:rPr>
          <w:rFonts w:ascii="Times New Roman"/>
          <w:b w:val="false"/>
          <w:i w:val="false"/>
          <w:color w:val="000000"/>
          <w:sz w:val="28"/>
        </w:rPr>
        <w:t>
       2170 25 Клиенттерге берілген заемдар бойынша сыйақы түрінде</w:t>
      </w:r>
    </w:p>
    <w:p>
      <w:pPr>
        <w:spacing w:after="0"/>
        <w:ind w:left="0"/>
        <w:jc w:val="both"/>
      </w:pPr>
      <w:r>
        <w:rPr>
          <w:rFonts w:ascii="Times New Roman"/>
          <w:b w:val="false"/>
          <w:i w:val="false"/>
          <w:color w:val="000000"/>
          <w:sz w:val="28"/>
        </w:rPr>
        <w:t>
       есептелген кірістер.</w:t>
      </w:r>
    </w:p>
    <w:bookmarkStart w:name="z230" w:id="111"/>
    <w:p>
      <w:pPr>
        <w:spacing w:after="0"/>
        <w:ind w:left="0"/>
        <w:jc w:val="both"/>
      </w:pPr>
      <w:r>
        <w:rPr>
          <w:rFonts w:ascii="Times New Roman"/>
          <w:b w:val="false"/>
          <w:i w:val="false"/>
          <w:color w:val="000000"/>
          <w:sz w:val="28"/>
        </w:rPr>
        <w:t>
       71. Егер заем шартында белгіленген мерзім басталған кезде заемшы негізгі борышты өтемесе, өтелмеген негізгі борыш сомасы мерзімі өткен активтер шотына жатқызылады және мынадай бухгалтерлік жазба жүзеге асырылады:</w:t>
      </w:r>
    </w:p>
    <w:bookmarkEnd w:id="111"/>
    <w:p>
      <w:pPr>
        <w:spacing w:after="0"/>
        <w:ind w:left="0"/>
        <w:jc w:val="both"/>
      </w:pPr>
      <w:r>
        <w:rPr>
          <w:rFonts w:ascii="Times New Roman"/>
          <w:b w:val="false"/>
          <w:i w:val="false"/>
          <w:color w:val="000000"/>
          <w:sz w:val="28"/>
        </w:rPr>
        <w:t>
       Дт 1110 22 Клиенттердің берілген заемдар бойынша мерзімі өткен</w:t>
      </w:r>
    </w:p>
    <w:p>
      <w:pPr>
        <w:spacing w:after="0"/>
        <w:ind w:left="0"/>
        <w:jc w:val="both"/>
      </w:pPr>
      <w:r>
        <w:rPr>
          <w:rFonts w:ascii="Times New Roman"/>
          <w:b w:val="false"/>
          <w:i w:val="false"/>
          <w:color w:val="000000"/>
          <w:sz w:val="28"/>
        </w:rPr>
        <w:t>
       берешегі</w:t>
      </w:r>
    </w:p>
    <w:p>
      <w:pPr>
        <w:spacing w:after="0"/>
        <w:ind w:left="0"/>
        <w:jc w:val="both"/>
      </w:pPr>
      <w:r>
        <w:rPr>
          <w:rFonts w:ascii="Times New Roman"/>
          <w:b w:val="false"/>
          <w:i w:val="false"/>
          <w:color w:val="000000"/>
          <w:sz w:val="28"/>
        </w:rPr>
        <w:t>
       Кт 1110 21 Клиенттерге берілген қысқа мерзімді заемдар</w:t>
      </w:r>
    </w:p>
    <w:p>
      <w:pPr>
        <w:spacing w:after="0"/>
        <w:ind w:left="0"/>
        <w:jc w:val="both"/>
      </w:pPr>
      <w:r>
        <w:rPr>
          <w:rFonts w:ascii="Times New Roman"/>
          <w:b w:val="false"/>
          <w:i w:val="false"/>
          <w:color w:val="000000"/>
          <w:sz w:val="28"/>
        </w:rPr>
        <w:t>
       2010 21 "Клиенттерге берілген ұзақ мерзімді заемдар.</w:t>
      </w:r>
    </w:p>
    <w:bookmarkStart w:name="z231" w:id="112"/>
    <w:p>
      <w:pPr>
        <w:spacing w:after="0"/>
        <w:ind w:left="0"/>
        <w:jc w:val="both"/>
      </w:pPr>
      <w:r>
        <w:rPr>
          <w:rFonts w:ascii="Times New Roman"/>
          <w:b w:val="false"/>
          <w:i w:val="false"/>
          <w:color w:val="000000"/>
          <w:sz w:val="28"/>
        </w:rPr>
        <w:t>
       72. Егер заем шартының талаптарында мерзімі өткен сыйақыға тұрақсыздық айыбын (айыппұл, өсімпұл) есептеу көзделсе, мынадай бухгалтерлік жазба жүзеге асырылады:</w:t>
      </w:r>
    </w:p>
    <w:bookmarkEnd w:id="112"/>
    <w:p>
      <w:pPr>
        <w:spacing w:after="0"/>
        <w:ind w:left="0"/>
        <w:jc w:val="both"/>
      </w:pPr>
      <w:r>
        <w:rPr>
          <w:rFonts w:ascii="Times New Roman"/>
          <w:b w:val="false"/>
          <w:i w:val="false"/>
          <w:color w:val="000000"/>
          <w:sz w:val="28"/>
        </w:rPr>
        <w:t>
       Дт 1280 09 Есептелген тұрақсыздық айыбы (айыппұл, өсімпұл)</w:t>
      </w:r>
    </w:p>
    <w:p>
      <w:pPr>
        <w:spacing w:after="0"/>
        <w:ind w:left="0"/>
        <w:jc w:val="both"/>
      </w:pPr>
      <w:r>
        <w:rPr>
          <w:rFonts w:ascii="Times New Roman"/>
          <w:b w:val="false"/>
          <w:i w:val="false"/>
          <w:color w:val="000000"/>
          <w:sz w:val="28"/>
        </w:rPr>
        <w:t>
       Кт 6280 08 Тұрақсыздық айыбы (айыппұл, өсімпұл).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2" w:id="113"/>
    <w:p>
      <w:pPr>
        <w:spacing w:after="0"/>
        <w:ind w:left="0"/>
        <w:jc w:val="both"/>
      </w:pPr>
      <w:r>
        <w:rPr>
          <w:rFonts w:ascii="Times New Roman"/>
          <w:b w:val="false"/>
          <w:i w:val="false"/>
          <w:color w:val="000000"/>
          <w:sz w:val="28"/>
        </w:rPr>
        <w:t>
       73. Берілген заем бойынша мерзімі өткен сыйақыны және тұрақсыздық айыбын (айыппұл, өсімпұл) төлеген кезде мынадай бухгалтерлік жазба жүзеге асырылады:</w:t>
      </w:r>
    </w:p>
    <w:bookmarkEnd w:id="113"/>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1270 29 Сыйақы түріндегі мерзімі өткен кірістер</w:t>
      </w:r>
    </w:p>
    <w:p>
      <w:pPr>
        <w:spacing w:after="0"/>
        <w:ind w:left="0"/>
        <w:jc w:val="both"/>
      </w:pPr>
      <w:r>
        <w:rPr>
          <w:rFonts w:ascii="Times New Roman"/>
          <w:b w:val="false"/>
          <w:i w:val="false"/>
          <w:color w:val="000000"/>
          <w:sz w:val="28"/>
        </w:rPr>
        <w:t>
      1280 09 Есептелген тұрақсыздық айыбы (айыппұл, өсімпұл).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3" w:id="114"/>
    <w:p>
      <w:pPr>
        <w:spacing w:after="0"/>
        <w:ind w:left="0"/>
        <w:jc w:val="both"/>
      </w:pPr>
      <w:r>
        <w:rPr>
          <w:rFonts w:ascii="Times New Roman"/>
          <w:b w:val="false"/>
          <w:i w:val="false"/>
          <w:color w:val="000000"/>
          <w:sz w:val="28"/>
        </w:rPr>
        <w:t>
       74. Берілген заем бойынша мерзімі өткен сыйақыны және негізгі борышты төлеген кезде мынадай бухгалтерлік жазба жүзеге асырылады:</w:t>
      </w:r>
    </w:p>
    <w:bookmarkEnd w:id="114"/>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1110 22 Клиенттердің берілген заемдар бойынша мерзімі өткен</w:t>
      </w:r>
    </w:p>
    <w:p>
      <w:pPr>
        <w:spacing w:after="0"/>
        <w:ind w:left="0"/>
        <w:jc w:val="both"/>
      </w:pPr>
      <w:r>
        <w:rPr>
          <w:rFonts w:ascii="Times New Roman"/>
          <w:b w:val="false"/>
          <w:i w:val="false"/>
          <w:color w:val="000000"/>
          <w:sz w:val="28"/>
        </w:rPr>
        <w:t>
       берешегі</w:t>
      </w:r>
    </w:p>
    <w:p>
      <w:pPr>
        <w:spacing w:after="0"/>
        <w:ind w:left="0"/>
        <w:jc w:val="both"/>
      </w:pPr>
      <w:r>
        <w:rPr>
          <w:rFonts w:ascii="Times New Roman"/>
          <w:b w:val="false"/>
          <w:i w:val="false"/>
          <w:color w:val="000000"/>
          <w:sz w:val="28"/>
        </w:rPr>
        <w:t>
       1270 29 Сыйақы түріндегі мерзімі өткен кірістер.</w:t>
      </w:r>
    </w:p>
    <w:bookmarkStart w:name="z234" w:id="115"/>
    <w:p>
      <w:pPr>
        <w:spacing w:after="0"/>
        <w:ind w:left="0"/>
        <w:jc w:val="both"/>
      </w:pPr>
      <w:r>
        <w:rPr>
          <w:rFonts w:ascii="Times New Roman"/>
          <w:b w:val="false"/>
          <w:i w:val="false"/>
          <w:color w:val="000000"/>
          <w:sz w:val="28"/>
        </w:rPr>
        <w:t>
      75. Резервтер (провизиялар) құрған және амортизацияланған құны бойынша есепке алынған берілген заем бойынша төленбеген мерзімі өткен сыйақыны баланстан кейіннен есептен шығарған жағдайда мынадай бухгалтерлік жазбалар жүзеге асырылады:</w:t>
      </w:r>
    </w:p>
    <w:bookmarkEnd w:id="115"/>
    <w:p>
      <w:pPr>
        <w:spacing w:after="0"/>
        <w:ind w:left="0"/>
        <w:jc w:val="both"/>
      </w:pPr>
      <w:r>
        <w:rPr>
          <w:rFonts w:ascii="Times New Roman"/>
          <w:b w:val="false"/>
          <w:i w:val="false"/>
          <w:color w:val="000000"/>
          <w:sz w:val="28"/>
        </w:rPr>
        <w:t>
      1)есептелген сыйақының құнсыздануынан болған зиян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bl>
    <w:p>
      <w:pPr>
        <w:spacing w:after="0"/>
        <w:ind w:left="0"/>
        <w:jc w:val="both"/>
      </w:pPr>
      <w:r>
        <w:rPr>
          <w:rFonts w:ascii="Times New Roman"/>
          <w:b w:val="false"/>
          <w:i w:val="false"/>
          <w:color w:val="000000"/>
          <w:sz w:val="28"/>
        </w:rPr>
        <w:t>
      2) баланстан есептен шығарылатын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мерзімі өткен кірістер.</w:t>
            </w:r>
          </w:p>
        </w:tc>
      </w:tr>
    </w:tbl>
    <w:p>
      <w:pPr>
        <w:spacing w:after="0"/>
        <w:ind w:left="0"/>
        <w:jc w:val="left"/>
      </w:pPr>
      <w:r>
        <w:rPr>
          <w:rFonts w:ascii="Times New Roman"/>
          <w:b w:val="false"/>
          <w:i w:val="false"/>
          <w:color w:val="ff0000"/>
          <w:sz w:val="28"/>
        </w:rPr>
        <w:t xml:space="preserve">      Ескерту. 75-тармақ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7" w:id="116"/>
    <w:p>
      <w:pPr>
        <w:spacing w:after="0"/>
        <w:ind w:left="0"/>
        <w:jc w:val="both"/>
      </w:pPr>
      <w:r>
        <w:rPr>
          <w:rFonts w:ascii="Times New Roman"/>
          <w:b w:val="false"/>
          <w:i w:val="false"/>
          <w:color w:val="000000"/>
          <w:sz w:val="28"/>
        </w:rPr>
        <w:t>
      76. Заемшы бұрын баланстан есептен шығарылған сыйақыны резервтер (провизиялар) есебінен өтеген жағдайда мынадай бухгалтерлік жазба жүзеге асырылады:</w:t>
      </w:r>
    </w:p>
    <w:bookmarkEnd w:id="116"/>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6240 21 Клиенттерге берілген заемдар бойынша құрылған</w:t>
      </w:r>
    </w:p>
    <w:p>
      <w:pPr>
        <w:spacing w:after="0"/>
        <w:ind w:left="0"/>
        <w:jc w:val="both"/>
      </w:pPr>
      <w:r>
        <w:rPr>
          <w:rFonts w:ascii="Times New Roman"/>
          <w:b w:val="false"/>
          <w:i w:val="false"/>
          <w:color w:val="000000"/>
          <w:sz w:val="28"/>
        </w:rPr>
        <w:t>
       резервтерді (провизияларды) қалпына келтіруден</w:t>
      </w:r>
    </w:p>
    <w:p>
      <w:pPr>
        <w:spacing w:after="0"/>
        <w:ind w:left="0"/>
        <w:jc w:val="both"/>
      </w:pPr>
      <w:r>
        <w:rPr>
          <w:rFonts w:ascii="Times New Roman"/>
          <w:b w:val="false"/>
          <w:i w:val="false"/>
          <w:color w:val="000000"/>
          <w:sz w:val="28"/>
        </w:rPr>
        <w:t>
       (жоюдан) түскен кірістер.</w:t>
      </w:r>
    </w:p>
    <w:bookmarkStart w:name="z238" w:id="117"/>
    <w:p>
      <w:pPr>
        <w:spacing w:after="0"/>
        <w:ind w:left="0"/>
        <w:jc w:val="both"/>
      </w:pPr>
      <w:r>
        <w:rPr>
          <w:rFonts w:ascii="Times New Roman"/>
          <w:b w:val="false"/>
          <w:i w:val="false"/>
          <w:color w:val="000000"/>
          <w:sz w:val="28"/>
        </w:rPr>
        <w:t>
      77. Заемдар бойынша күтілетін кредитік зияндар бойынша резервтер (провизиялар) құрған кезде мынадай бухгалтерлік жазба жүзеге асырылады:</w:t>
      </w:r>
    </w:p>
    <w:bookmarkEnd w:id="117"/>
    <w:p>
      <w:pPr>
        <w:spacing w:after="0"/>
        <w:ind w:left="0"/>
        <w:jc w:val="both"/>
      </w:pPr>
      <w:r>
        <w:rPr>
          <w:rFonts w:ascii="Times New Roman"/>
          <w:b w:val="false"/>
          <w:i w:val="false"/>
          <w:color w:val="000000"/>
          <w:sz w:val="28"/>
        </w:rPr>
        <w:t>
      1) амортизацияланған құны бойынша есепке алынған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bl>
    <w:p>
      <w:pPr>
        <w:spacing w:after="0"/>
        <w:ind w:left="0"/>
        <w:jc w:val="left"/>
      </w:pPr>
      <w:r>
        <w:rPr>
          <w:rFonts w:ascii="Times New Roman"/>
          <w:b w:val="false"/>
          <w:i w:val="false"/>
          <w:color w:val="ff0000"/>
          <w:sz w:val="28"/>
        </w:rPr>
        <w:t xml:space="preserve">      Ескерту. 77-тармақ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3" w:id="118"/>
    <w:p>
      <w:pPr>
        <w:spacing w:after="0"/>
        <w:ind w:left="0"/>
        <w:jc w:val="both"/>
      </w:pPr>
      <w:r>
        <w:rPr>
          <w:rFonts w:ascii="Times New Roman"/>
          <w:b w:val="false"/>
          <w:i w:val="false"/>
          <w:color w:val="000000"/>
          <w:sz w:val="28"/>
        </w:rPr>
        <w:t>
      77-1. Шағын және орта бизнес үшін халықаралық стандартқа сәйкес сату үшін қолда бар қарыздардың құнсыздануынан болған шығындарды жабуға резервтер (провизиялар) құру кезінде мынадай бухгалтерлік жазба жүзеге асырылады:</w:t>
      </w:r>
    </w:p>
    <w:bookmarkEnd w:id="1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резервтер (провизиялар)";</w:t>
            </w:r>
          </w:p>
        </w:tc>
      </w:tr>
    </w:tbl>
    <w:bookmarkStart w:name="z84" w:id="119"/>
    <w:p>
      <w:pPr>
        <w:spacing w:after="0"/>
        <w:ind w:left="0"/>
        <w:jc w:val="both"/>
      </w:pPr>
      <w:r>
        <w:rPr>
          <w:rFonts w:ascii="Times New Roman"/>
          <w:b w:val="false"/>
          <w:i w:val="false"/>
          <w:color w:val="000000"/>
          <w:sz w:val="28"/>
        </w:rPr>
        <w:t>
      қарыздардың құнсыздануынан болған шығындарды жабуға қалыптастырылған резервтерді (провизияларды) түзеткен кезде мынадай бухгалтерлік жазба жүзеге асырылады:</w:t>
      </w:r>
    </w:p>
    <w:bookmarkEnd w:id="1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қарыздар бойынша құрылған резервтерді (провизияларды) қалпына келтіруден (жоюдан) түскен кіріс.";</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7-тарау 77-1-тармақпен толықтырылды - ҚР Ұлттық Банкі Басқармасының 21.11.2022 </w:t>
      </w:r>
      <w:r>
        <w:rPr>
          <w:rFonts w:ascii="Times New Roman"/>
          <w:b w:val="false"/>
          <w:i w:val="false"/>
          <w:color w:val="000000"/>
          <w:sz w:val="28"/>
        </w:rPr>
        <w:t>№ 97</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239" w:id="120"/>
    <w:p>
      <w:pPr>
        <w:spacing w:after="0"/>
        <w:ind w:left="0"/>
        <w:jc w:val="both"/>
      </w:pPr>
      <w:r>
        <w:rPr>
          <w:rFonts w:ascii="Times New Roman"/>
          <w:b w:val="false"/>
          <w:i w:val="false"/>
          <w:color w:val="000000"/>
          <w:sz w:val="28"/>
        </w:rPr>
        <w:t>
      78. Заемдар бойынша күтілетін кредиттік зияндар бойынша қалыптастырылған резервтерді (провизияларды) түзеткен кезде мынадай бухгалтерлік жазбалар жүзеге асырылады:</w:t>
      </w:r>
    </w:p>
    <w:bookmarkEnd w:id="120"/>
    <w:p>
      <w:pPr>
        <w:spacing w:after="0"/>
        <w:ind w:left="0"/>
        <w:jc w:val="both"/>
      </w:pPr>
      <w:r>
        <w:rPr>
          <w:rFonts w:ascii="Times New Roman"/>
          <w:b w:val="false"/>
          <w:i w:val="false"/>
          <w:color w:val="000000"/>
          <w:sz w:val="28"/>
        </w:rPr>
        <w:t>
      1) амортизацияланған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2) басқа жиынтық кіріс арқылы әділ құны бойынша есепке алынатын заемдар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заемдар бойынша күтілетін және орын алған кредиттік зияндарға арналған бағалау резервтері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78-тармақ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0" w:id="121"/>
    <w:p>
      <w:pPr>
        <w:spacing w:after="0"/>
        <w:ind w:left="0"/>
        <w:jc w:val="both"/>
      </w:pPr>
      <w:r>
        <w:rPr>
          <w:rFonts w:ascii="Times New Roman"/>
          <w:b w:val="false"/>
          <w:i w:val="false"/>
          <w:color w:val="000000"/>
          <w:sz w:val="28"/>
        </w:rPr>
        <w:t>
      79. Заемдарды есептен шығарған кезде мынадай бухгалтерлік жазба жүзеге асырылады: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r>
    </w:tbl>
    <w:p>
      <w:pPr>
        <w:spacing w:after="0"/>
        <w:ind w:left="0"/>
        <w:jc w:val="left"/>
      </w:pPr>
      <w:r>
        <w:rPr>
          <w:rFonts w:ascii="Times New Roman"/>
          <w:b w:val="false"/>
          <w:i w:val="false"/>
          <w:color w:val="ff0000"/>
          <w:sz w:val="28"/>
        </w:rPr>
        <w:t xml:space="preserve">      Ескерту. 79-тармақ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 w:id="122"/>
    <w:p>
      <w:pPr>
        <w:spacing w:after="0"/>
        <w:ind w:left="0"/>
        <w:jc w:val="both"/>
      </w:pPr>
      <w:r>
        <w:rPr>
          <w:rFonts w:ascii="Times New Roman"/>
          <w:b w:val="false"/>
          <w:i w:val="false"/>
          <w:color w:val="000000"/>
          <w:sz w:val="28"/>
        </w:rPr>
        <w:t>
       80. Борышкер сол кезеңде құрылған резервтер (провизиялар) есебінен балансқа есептен шығарылған заем бойынша берешекті өтеген кезде мынадай бухгалтерлік жазба жүзеге асырылады:</w:t>
      </w:r>
    </w:p>
    <w:bookmarkEnd w:id="122"/>
    <w:p>
      <w:pPr>
        <w:spacing w:after="0"/>
        <w:ind w:left="0"/>
        <w:jc w:val="both"/>
      </w:pPr>
      <w:r>
        <w:rPr>
          <w:rFonts w:ascii="Times New Roman"/>
          <w:b w:val="false"/>
          <w:i w:val="false"/>
          <w:color w:val="000000"/>
          <w:sz w:val="28"/>
        </w:rPr>
        <w:t>
       Дт 1010 Кассадағы ақша қаражаты</w:t>
      </w:r>
    </w:p>
    <w:p>
      <w:pPr>
        <w:spacing w:after="0"/>
        <w:ind w:left="0"/>
        <w:jc w:val="both"/>
      </w:pPr>
      <w:r>
        <w:rPr>
          <w:rFonts w:ascii="Times New Roman"/>
          <w:b w:val="false"/>
          <w:i w:val="false"/>
          <w:color w:val="000000"/>
          <w:sz w:val="28"/>
        </w:rPr>
        <w:t>
       1030 Ағымдағы шоттардағы ақша қаражаты</w:t>
      </w:r>
    </w:p>
    <w:p>
      <w:pPr>
        <w:spacing w:after="0"/>
        <w:ind w:left="0"/>
        <w:jc w:val="both"/>
      </w:pPr>
      <w:r>
        <w:rPr>
          <w:rFonts w:ascii="Times New Roman"/>
          <w:b w:val="false"/>
          <w:i w:val="false"/>
          <w:color w:val="000000"/>
          <w:sz w:val="28"/>
        </w:rPr>
        <w:t>
      Кт 6240 21 Клиенттерге берілген заемдар бойынша құрылған</w:t>
      </w:r>
    </w:p>
    <w:p>
      <w:pPr>
        <w:spacing w:after="0"/>
        <w:ind w:left="0"/>
        <w:jc w:val="both"/>
      </w:pPr>
      <w:r>
        <w:rPr>
          <w:rFonts w:ascii="Times New Roman"/>
          <w:b w:val="false"/>
          <w:i w:val="false"/>
          <w:color w:val="000000"/>
          <w:sz w:val="28"/>
        </w:rPr>
        <w:t>
       резервтерді (провизияларды) қалпына келтіруден</w:t>
      </w:r>
    </w:p>
    <w:p>
      <w:pPr>
        <w:spacing w:after="0"/>
        <w:ind w:left="0"/>
        <w:jc w:val="both"/>
      </w:pPr>
      <w:r>
        <w:rPr>
          <w:rFonts w:ascii="Times New Roman"/>
          <w:b w:val="false"/>
          <w:i w:val="false"/>
          <w:color w:val="000000"/>
          <w:sz w:val="28"/>
        </w:rPr>
        <w:t>
      (жоюдан) түскен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2" w:id="123"/>
    <w:p>
      <w:pPr>
        <w:spacing w:after="0"/>
        <w:ind w:left="0"/>
        <w:jc w:val="left"/>
      </w:pPr>
      <w:r>
        <w:rPr>
          <w:rFonts w:ascii="Times New Roman"/>
          <w:b/>
          <w:i w:val="false"/>
          <w:color w:val="000000"/>
        </w:rPr>
        <w:t xml:space="preserve">  8-тарау. Салымдардың бухгалтерлік есебі</w:t>
      </w:r>
    </w:p>
    <w:bookmarkEnd w:id="123"/>
    <w:p>
      <w:pPr>
        <w:spacing w:after="0"/>
        <w:ind w:left="0"/>
        <w:jc w:val="both"/>
      </w:pPr>
      <w:r>
        <w:rPr>
          <w:rFonts w:ascii="Times New Roman"/>
          <w:b w:val="false"/>
          <w:i w:val="false"/>
          <w:color w:val="ff0000"/>
          <w:sz w:val="28"/>
        </w:rPr>
        <w:t>
      Ескерту. 8-тараудың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bookmarkStart w:name="z243" w:id="124"/>
    <w:p>
      <w:pPr>
        <w:spacing w:after="0"/>
        <w:ind w:left="0"/>
        <w:jc w:val="both"/>
      </w:pPr>
      <w:r>
        <w:rPr>
          <w:rFonts w:ascii="Times New Roman"/>
          <w:b w:val="false"/>
          <w:i w:val="false"/>
          <w:color w:val="000000"/>
          <w:sz w:val="28"/>
        </w:rPr>
        <w:t>
      81. Екінші деңгейдегі банктердегі және банк операцияларының жекелеген түрлерін жүзеге асыратын ұйымдардағы салымдарға ақша орналастырған кезде мынадай бухгалтерлік жазбалар жүзеге асырылады:</w:t>
      </w:r>
    </w:p>
    <w:bookmarkEnd w:id="124"/>
    <w:p>
      <w:pPr>
        <w:spacing w:after="0"/>
        <w:ind w:left="0"/>
        <w:jc w:val="both"/>
      </w:pPr>
      <w:r>
        <w:rPr>
          <w:rFonts w:ascii="Times New Roman"/>
          <w:b w:val="false"/>
          <w:i w:val="false"/>
          <w:color w:val="000000"/>
          <w:sz w:val="28"/>
        </w:rPr>
        <w:t>
      1) салым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both"/>
      </w:pPr>
      <w:r>
        <w:rPr>
          <w:rFonts w:ascii="Times New Roman"/>
          <w:b w:val="false"/>
          <w:i w:val="false"/>
          <w:color w:val="000000"/>
          <w:sz w:val="28"/>
        </w:rPr>
        <w:t>
      2) сыйлықақы немесе дисконт (жеңілдік) пайда болған жағдайда:</w:t>
      </w:r>
    </w:p>
    <w:p>
      <w:pPr>
        <w:spacing w:after="0"/>
        <w:ind w:left="0"/>
        <w:jc w:val="both"/>
      </w:pPr>
      <w:r>
        <w:rPr>
          <w:rFonts w:ascii="Times New Roman"/>
          <w:b w:val="false"/>
          <w:i w:val="false"/>
          <w:color w:val="000000"/>
          <w:sz w:val="28"/>
        </w:rPr>
        <w:t>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қаражаты.</w:t>
            </w:r>
          </w:p>
        </w:tc>
      </w:tr>
    </w:tbl>
    <w:p>
      <w:pPr>
        <w:spacing w:after="0"/>
        <w:ind w:left="0"/>
        <w:jc w:val="left"/>
      </w:pPr>
      <w:r>
        <w:rPr>
          <w:rFonts w:ascii="Times New Roman"/>
          <w:b w:val="false"/>
          <w:i w:val="false"/>
          <w:color w:val="ff0000"/>
          <w:sz w:val="28"/>
        </w:rPr>
        <w:t xml:space="preserve">      Ескерту. 81-тармақ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 w:id="125"/>
    <w:p>
      <w:pPr>
        <w:spacing w:after="0"/>
        <w:ind w:left="0"/>
        <w:jc w:val="both"/>
      </w:pPr>
      <w:r>
        <w:rPr>
          <w:rFonts w:ascii="Times New Roman"/>
          <w:b w:val="false"/>
          <w:i w:val="false"/>
          <w:color w:val="000000"/>
          <w:sz w:val="28"/>
        </w:rPr>
        <w:t>
      82. Салымдар бойынша сыйақы есептеген және құны ұйымның есеп саясатына сәйкес валюталардың айырбастау бағамы бойынша шетел валютасымен көрсетілген салымдарды қайта бағалаған кезде мынадай бухгалтерлік жазбалар жүзеге асырылады:</w:t>
      </w:r>
    </w:p>
    <w:bookmarkEnd w:id="125"/>
    <w:p>
      <w:pPr>
        <w:spacing w:after="0"/>
        <w:ind w:left="0"/>
        <w:jc w:val="both"/>
      </w:pPr>
      <w:r>
        <w:rPr>
          <w:rFonts w:ascii="Times New Roman"/>
          <w:b w:val="false"/>
          <w:i w:val="false"/>
          <w:color w:val="000000"/>
          <w:sz w:val="28"/>
        </w:rPr>
        <w:t>
      1) сыйақыны есептеген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bl>
    <w:p>
      <w:pPr>
        <w:spacing w:after="0"/>
        <w:ind w:left="0"/>
        <w:jc w:val="both"/>
      </w:pPr>
      <w:r>
        <w:rPr>
          <w:rFonts w:ascii="Times New Roman"/>
          <w:b w:val="false"/>
          <w:i w:val="false"/>
          <w:color w:val="000000"/>
          <w:sz w:val="28"/>
        </w:rPr>
        <w:t>
      2)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3)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82-тармақ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0" w:id="126"/>
    <w:p>
      <w:pPr>
        <w:spacing w:after="0"/>
        <w:ind w:left="0"/>
        <w:jc w:val="both"/>
      </w:pPr>
      <w:r>
        <w:rPr>
          <w:rFonts w:ascii="Times New Roman"/>
          <w:b w:val="false"/>
          <w:i w:val="false"/>
          <w:color w:val="000000"/>
          <w:sz w:val="28"/>
        </w:rPr>
        <w:t>
      83. Шығыстарды салымдар бойынша төлем көзінен ұсталуы тиіс корпоративтік табыс салығы түрінде есептеген кезде мынадай бухгалтерлік жазба жүзеге асырылады:</w:t>
      </w:r>
    </w:p>
    <w:bookmarkEnd w:id="126"/>
    <w:p>
      <w:pPr>
        <w:spacing w:after="0"/>
        <w:ind w:left="0"/>
        <w:jc w:val="both"/>
      </w:pPr>
      <w:r>
        <w:rPr>
          <w:rFonts w:ascii="Times New Roman"/>
          <w:b w:val="false"/>
          <w:i w:val="false"/>
          <w:color w:val="000000"/>
          <w:sz w:val="28"/>
        </w:rPr>
        <w:t>
       Дт 7710 Корпоративтік табыс салығы бойынша шығыстар</w:t>
      </w:r>
    </w:p>
    <w:p>
      <w:pPr>
        <w:spacing w:after="0"/>
        <w:ind w:left="0"/>
        <w:jc w:val="both"/>
      </w:pPr>
      <w:r>
        <w:rPr>
          <w:rFonts w:ascii="Times New Roman"/>
          <w:b w:val="false"/>
          <w:i w:val="false"/>
          <w:color w:val="000000"/>
          <w:sz w:val="28"/>
        </w:rPr>
        <w:t>
       Кт 3110 01 Төленуі тиіс корпоративтік табыс салығы.</w:t>
      </w:r>
    </w:p>
    <w:bookmarkStart w:name="z251" w:id="127"/>
    <w:p>
      <w:pPr>
        <w:spacing w:after="0"/>
        <w:ind w:left="0"/>
        <w:jc w:val="both"/>
      </w:pPr>
      <w:r>
        <w:rPr>
          <w:rFonts w:ascii="Times New Roman"/>
          <w:b w:val="false"/>
          <w:i w:val="false"/>
          <w:color w:val="000000"/>
          <w:sz w:val="28"/>
        </w:rPr>
        <w:t>
      84. Егер банктік салым шартында есептелген сыйақы сомасын есептелген (жинақталған) сыйақы сомасына капиталдандыру көзделсе, мынадай бухгалтерлік жазба жүзеге асырылады: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84-тармақ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128"/>
    <w:p>
      <w:pPr>
        <w:spacing w:after="0"/>
        <w:ind w:left="0"/>
        <w:jc w:val="both"/>
      </w:pPr>
      <w:r>
        <w:rPr>
          <w:rFonts w:ascii="Times New Roman"/>
          <w:b w:val="false"/>
          <w:i w:val="false"/>
          <w:color w:val="000000"/>
          <w:sz w:val="28"/>
        </w:rPr>
        <w:t>
       85. Салымдар бойынша дисконтты (жеңілдікті) немесе сыйлықақыны амортизациялаған кезде мынадай бухгалтерлік жазбалар жүзеге асырылады:</w:t>
      </w:r>
    </w:p>
    <w:bookmarkEnd w:id="128"/>
    <w:p>
      <w:pPr>
        <w:spacing w:after="0"/>
        <w:ind w:left="0"/>
        <w:jc w:val="both"/>
      </w:pPr>
      <w:r>
        <w:rPr>
          <w:rFonts w:ascii="Times New Roman"/>
          <w:b w:val="false"/>
          <w:i w:val="false"/>
          <w:color w:val="000000"/>
          <w:sz w:val="28"/>
        </w:rPr>
        <w:t>
       1) теңгемен дисконтты (жеңілдікті) амортизациялау сомасына:</w:t>
      </w:r>
    </w:p>
    <w:p>
      <w:pPr>
        <w:spacing w:after="0"/>
        <w:ind w:left="0"/>
        <w:jc w:val="both"/>
      </w:pPr>
      <w:r>
        <w:rPr>
          <w:rFonts w:ascii="Times New Roman"/>
          <w:b w:val="false"/>
          <w:i w:val="false"/>
          <w:color w:val="000000"/>
          <w:sz w:val="28"/>
        </w:rPr>
        <w:t>
       Дт 115011 Орналастырылған қысқа мерзімді салымдар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2040 08 Орналастырылған ұзақ мерзімді салымдар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Кт 6110 05 Орналастырылған салымдар бойынша дисконтты</w:t>
      </w:r>
    </w:p>
    <w:p>
      <w:pPr>
        <w:spacing w:after="0"/>
        <w:ind w:left="0"/>
        <w:jc w:val="both"/>
      </w:pPr>
      <w:r>
        <w:rPr>
          <w:rFonts w:ascii="Times New Roman"/>
          <w:b w:val="false"/>
          <w:i w:val="false"/>
          <w:color w:val="000000"/>
          <w:sz w:val="28"/>
        </w:rPr>
        <w:t>
       амортизациялау бойынша кірістер;</w:t>
      </w:r>
    </w:p>
    <w:p>
      <w:pPr>
        <w:spacing w:after="0"/>
        <w:ind w:left="0"/>
        <w:jc w:val="both"/>
      </w:pPr>
      <w:r>
        <w:rPr>
          <w:rFonts w:ascii="Times New Roman"/>
          <w:b w:val="false"/>
          <w:i w:val="false"/>
          <w:color w:val="000000"/>
          <w:sz w:val="28"/>
        </w:rPr>
        <w:t>
       2) сыйлықақы сомасына:</w:t>
      </w:r>
    </w:p>
    <w:p>
      <w:pPr>
        <w:spacing w:after="0"/>
        <w:ind w:left="0"/>
        <w:jc w:val="both"/>
      </w:pPr>
      <w:r>
        <w:rPr>
          <w:rFonts w:ascii="Times New Roman"/>
          <w:b w:val="false"/>
          <w:i w:val="false"/>
          <w:color w:val="000000"/>
          <w:sz w:val="28"/>
        </w:rPr>
        <w:t>
       Дт 731010 Орналастырылған салымдар бойынша сыйлықақыны</w:t>
      </w:r>
    </w:p>
    <w:p>
      <w:pPr>
        <w:spacing w:after="0"/>
        <w:ind w:left="0"/>
        <w:jc w:val="both"/>
      </w:pPr>
      <w:r>
        <w:rPr>
          <w:rFonts w:ascii="Times New Roman"/>
          <w:b w:val="false"/>
          <w:i w:val="false"/>
          <w:color w:val="000000"/>
          <w:sz w:val="28"/>
        </w:rPr>
        <w:t>
       амортизациялау бойынша шығыстар</w:t>
      </w:r>
    </w:p>
    <w:p>
      <w:pPr>
        <w:spacing w:after="0"/>
        <w:ind w:left="0"/>
        <w:jc w:val="both"/>
      </w:pPr>
      <w:r>
        <w:rPr>
          <w:rFonts w:ascii="Times New Roman"/>
          <w:b w:val="false"/>
          <w:i w:val="false"/>
          <w:color w:val="000000"/>
          <w:sz w:val="28"/>
        </w:rPr>
        <w:t>
       Кт 115012 Орналастырылған қысқа мерзімді салымдар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2040 09 Орналастырылған ұзақ мерзімді салымдар бойынша</w:t>
      </w:r>
    </w:p>
    <w:p>
      <w:pPr>
        <w:spacing w:after="0"/>
        <w:ind w:left="0"/>
        <w:jc w:val="both"/>
      </w:pPr>
      <w:r>
        <w:rPr>
          <w:rFonts w:ascii="Times New Roman"/>
          <w:b w:val="false"/>
          <w:i w:val="false"/>
          <w:color w:val="000000"/>
          <w:sz w:val="28"/>
        </w:rPr>
        <w:t>
       сыйлықақы.</w:t>
      </w:r>
    </w:p>
    <w:bookmarkStart w:name="z253" w:id="129"/>
    <w:p>
      <w:pPr>
        <w:spacing w:after="0"/>
        <w:ind w:left="0"/>
        <w:jc w:val="both"/>
      </w:pPr>
      <w:r>
        <w:rPr>
          <w:rFonts w:ascii="Times New Roman"/>
          <w:b w:val="false"/>
          <w:i w:val="false"/>
          <w:color w:val="000000"/>
          <w:sz w:val="28"/>
        </w:rPr>
        <w:t>
      86. Салым бойынша сыйақыны нақты алған кезде мынадай бухгалтерлік жазбалар жүзеге асырылады:</w:t>
      </w:r>
    </w:p>
    <w:bookmarkEnd w:id="129"/>
    <w:p>
      <w:pPr>
        <w:spacing w:after="0"/>
        <w:ind w:left="0"/>
        <w:jc w:val="both"/>
      </w:pPr>
      <w:r>
        <w:rPr>
          <w:rFonts w:ascii="Times New Roman"/>
          <w:b w:val="false"/>
          <w:i w:val="false"/>
          <w:color w:val="000000"/>
          <w:sz w:val="28"/>
        </w:rPr>
        <w:t>
      1)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both"/>
      </w:pPr>
      <w:r>
        <w:rPr>
          <w:rFonts w:ascii="Times New Roman"/>
          <w:b w:val="false"/>
          <w:i w:val="false"/>
          <w:color w:val="000000"/>
          <w:sz w:val="28"/>
        </w:rPr>
        <w:t>
      2) ұсталған корпоративтік табыс салығы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корпоративтік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bl>
    <w:p>
      <w:pPr>
        <w:spacing w:after="0"/>
        <w:ind w:left="0"/>
        <w:jc w:val="left"/>
      </w:pPr>
      <w:r>
        <w:rPr>
          <w:rFonts w:ascii="Times New Roman"/>
          <w:b w:val="false"/>
          <w:i w:val="false"/>
          <w:color w:val="ff0000"/>
          <w:sz w:val="28"/>
        </w:rPr>
        <w:t xml:space="preserve">      Ескерту. 86-тармақ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6" w:id="130"/>
    <w:p>
      <w:pPr>
        <w:spacing w:after="0"/>
        <w:ind w:left="0"/>
        <w:jc w:val="both"/>
      </w:pPr>
      <w:r>
        <w:rPr>
          <w:rFonts w:ascii="Times New Roman"/>
          <w:b w:val="false"/>
          <w:i w:val="false"/>
          <w:color w:val="000000"/>
          <w:sz w:val="28"/>
        </w:rPr>
        <w:t>
      87. Орналастырылған салым бойынша борыштың негізгі сомасын қайтарған кезде мынадай бухгалтерлік жазбалар жүзеге асырылады: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pPr>
        <w:spacing w:after="0"/>
        <w:ind w:left="0"/>
        <w:jc w:val="left"/>
      </w:pPr>
      <w:r>
        <w:rPr>
          <w:rFonts w:ascii="Times New Roman"/>
          <w:b w:val="false"/>
          <w:i w:val="false"/>
          <w:color w:val="ff0000"/>
          <w:sz w:val="28"/>
        </w:rPr>
        <w:t xml:space="preserve">      Ескерту. 87-тармақ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131"/>
    <w:p>
      <w:pPr>
        <w:spacing w:after="0"/>
        <w:ind w:left="0"/>
        <w:jc w:val="both"/>
      </w:pPr>
      <w:r>
        <w:rPr>
          <w:rFonts w:ascii="Times New Roman"/>
          <w:b w:val="false"/>
          <w:i w:val="false"/>
          <w:color w:val="000000"/>
          <w:sz w:val="28"/>
        </w:rPr>
        <w:t>
      88. Әрбір есепті күнге күтілетін кредиттік шығындарға резервтерді (провизияларды) құрған (ұлғайтқан) кезде мынадай бухгалтерлік жазба жүзеге асырылады:</w:t>
      </w:r>
    </w:p>
    <w:bookmarkEnd w:id="131"/>
    <w:p>
      <w:pPr>
        <w:spacing w:after="0"/>
        <w:ind w:left="0"/>
        <w:jc w:val="both"/>
      </w:pPr>
      <w:r>
        <w:rPr>
          <w:rFonts w:ascii="Times New Roman"/>
          <w:b w:val="false"/>
          <w:i w:val="false"/>
          <w:color w:val="000000"/>
          <w:sz w:val="28"/>
        </w:rPr>
        <w:t>
      1) күтілетін кредиттік шығындарға құрылған резервтер (провизиялар)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pPr>
        <w:spacing w:after="0"/>
        <w:ind w:left="0"/>
        <w:jc w:val="both"/>
      </w:pPr>
      <w:r>
        <w:rPr>
          <w:rFonts w:ascii="Times New Roman"/>
          <w:b w:val="false"/>
          <w:i w:val="false"/>
          <w:color w:val="000000"/>
          <w:sz w:val="28"/>
        </w:rPr>
        <w:t>
      2) күтілетін кредиттік шығындарға қалыптастырылған резервтерді (провизияларды) түзеткен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tc>
      </w:tr>
    </w:tbl>
    <w:p>
      <w:pPr>
        <w:spacing w:after="0"/>
        <w:ind w:left="0"/>
        <w:jc w:val="both"/>
      </w:pPr>
      <w:r>
        <w:rPr>
          <w:rFonts w:ascii="Times New Roman"/>
          <w:b w:val="false"/>
          <w:i w:val="false"/>
          <w:color w:val="000000"/>
          <w:sz w:val="28"/>
        </w:rPr>
        <w:t>
      3) салымдарды құрылған резервтердің (провизиялардың) есебінен баланстан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ету бойынша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шартты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bl>
    <w:p>
      <w:pPr>
        <w:spacing w:after="0"/>
        <w:ind w:left="0"/>
        <w:jc w:val="left"/>
      </w:pPr>
      <w:r>
        <w:rPr>
          <w:rFonts w:ascii="Times New Roman"/>
          <w:b w:val="false"/>
          <w:i w:val="false"/>
          <w:color w:val="ff0000"/>
          <w:sz w:val="28"/>
        </w:rPr>
        <w:t xml:space="preserve">      Ескерту. 88-тармақ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1" w:id="132"/>
    <w:p>
      <w:pPr>
        <w:spacing w:after="0"/>
        <w:ind w:left="0"/>
        <w:jc w:val="left"/>
      </w:pPr>
      <w:r>
        <w:rPr>
          <w:rFonts w:ascii="Times New Roman"/>
          <w:b/>
          <w:i w:val="false"/>
          <w:color w:val="000000"/>
        </w:rPr>
        <w:t xml:space="preserve"> 9-тарау. Туынды құралдармен операциялардың бухгалтерлік есебі</w:t>
      </w:r>
    </w:p>
    <w:bookmarkEnd w:id="132"/>
    <w:p>
      <w:pPr>
        <w:spacing w:after="0"/>
        <w:ind w:left="0"/>
        <w:jc w:val="both"/>
      </w:pPr>
      <w:r>
        <w:rPr>
          <w:rFonts w:ascii="Times New Roman"/>
          <w:b w:val="false"/>
          <w:i w:val="false"/>
          <w:color w:val="ff0000"/>
          <w:sz w:val="28"/>
        </w:rPr>
        <w:t>
      Ескерту. 9-тараудың тақырыбы жаңа редакцияда - ҚР Ұлттық Банкі Басқармасының 28.11.2016 № 279 (алғашқы ресми жарияланған күнінен кейін күнтізбелік он күн өткен соң қолданысқа енгізіледі) қаулысымен.</w:t>
      </w:r>
    </w:p>
    <w:bookmarkStart w:name="z262" w:id="133"/>
    <w:p>
      <w:pPr>
        <w:spacing w:after="0"/>
        <w:ind w:left="0"/>
        <w:jc w:val="left"/>
      </w:pPr>
      <w:r>
        <w:rPr>
          <w:rFonts w:ascii="Times New Roman"/>
          <w:b/>
          <w:i w:val="false"/>
          <w:color w:val="000000"/>
        </w:rPr>
        <w:t xml:space="preserve">  1-параграф. Форвардпен операцияларды есепке алу</w:t>
      </w:r>
    </w:p>
    <w:bookmarkEnd w:id="133"/>
    <w:bookmarkStart w:name="z263" w:id="134"/>
    <w:p>
      <w:pPr>
        <w:spacing w:after="0"/>
        <w:ind w:left="0"/>
        <w:jc w:val="both"/>
      </w:pPr>
      <w:r>
        <w:rPr>
          <w:rFonts w:ascii="Times New Roman"/>
          <w:b w:val="false"/>
          <w:i w:val="false"/>
          <w:color w:val="000000"/>
          <w:sz w:val="28"/>
        </w:rPr>
        <w:t>
      89. Туынды құралмен сатушы (сатып алушы) белгілі бір мерзім аяқталғаннан кейін базалық активті келісілген талаптармен болашақта сатып алу (сату) (бұдан - форвард) міндеттемесін қабылдайтын операциялар жүзеге асырылған кезде мынадай бухгалтерлік жазба жүзеге асырылады:</w:t>
      </w:r>
    </w:p>
    <w:bookmarkEnd w:id="134"/>
    <w:p>
      <w:pPr>
        <w:spacing w:after="0"/>
        <w:ind w:left="0"/>
        <w:jc w:val="both"/>
      </w:pPr>
      <w:r>
        <w:rPr>
          <w:rFonts w:ascii="Times New Roman"/>
          <w:b w:val="false"/>
          <w:i w:val="false"/>
          <w:color w:val="000000"/>
          <w:sz w:val="28"/>
        </w:rPr>
        <w:t>
      Дт 8300 01 Қаржы активтерін сатып алу бойынша шартты талаптар</w:t>
      </w:r>
    </w:p>
    <w:p>
      <w:pPr>
        <w:spacing w:after="0"/>
        <w:ind w:left="0"/>
        <w:jc w:val="both"/>
      </w:pPr>
      <w:r>
        <w:rPr>
          <w:rFonts w:ascii="Times New Roman"/>
          <w:b w:val="false"/>
          <w:i w:val="false"/>
          <w:color w:val="000000"/>
          <w:sz w:val="28"/>
        </w:rPr>
        <w:t>
      Кт 8600 01 Қаржы активтерін сату бойынша шартты міндеттемелер.</w:t>
      </w:r>
    </w:p>
    <w:bookmarkStart w:name="z264" w:id="135"/>
    <w:p>
      <w:pPr>
        <w:spacing w:after="0"/>
        <w:ind w:left="0"/>
        <w:jc w:val="both"/>
      </w:pPr>
      <w:r>
        <w:rPr>
          <w:rFonts w:ascii="Times New Roman"/>
          <w:b w:val="false"/>
          <w:i w:val="false"/>
          <w:color w:val="000000"/>
          <w:sz w:val="28"/>
        </w:rPr>
        <w:t>
      90. Ұйымның есеп саясатында белгіленген кезеңділікпен форвардты қайта бағалаған кезде мынадай бухгалтерлік жазбалар жүзеге асырылады:</w:t>
      </w:r>
    </w:p>
    <w:bookmarkEnd w:id="135"/>
    <w:p>
      <w:pPr>
        <w:spacing w:after="0"/>
        <w:ind w:left="0"/>
        <w:jc w:val="both"/>
      </w:pPr>
      <w:r>
        <w:rPr>
          <w:rFonts w:ascii="Times New Roman"/>
          <w:b w:val="false"/>
          <w:i w:val="false"/>
          <w:color w:val="000000"/>
          <w:sz w:val="28"/>
        </w:rPr>
        <w:t>
      1) форвардтың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bl>
    <w:p>
      <w:pPr>
        <w:spacing w:after="0"/>
        <w:ind w:left="0"/>
        <w:jc w:val="both"/>
      </w:pPr>
      <w:r>
        <w:rPr>
          <w:rFonts w:ascii="Times New Roman"/>
          <w:b w:val="false"/>
          <w:i w:val="false"/>
          <w:color w:val="000000"/>
          <w:sz w:val="28"/>
        </w:rPr>
        <w:t>
      2) форвардтың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p>
      <w:pPr>
        <w:spacing w:after="0"/>
        <w:ind w:left="0"/>
        <w:jc w:val="both"/>
      </w:pPr>
      <w:r>
        <w:rPr>
          <w:rFonts w:ascii="Times New Roman"/>
          <w:b w:val="false"/>
          <w:i w:val="false"/>
          <w:color w:val="000000"/>
          <w:sz w:val="28"/>
        </w:rPr>
        <w:t>
      3) форвардтың әділ құнының есепте тұрған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left"/>
      </w:pPr>
      <w:r>
        <w:rPr>
          <w:rFonts w:ascii="Times New Roman"/>
          <w:b w:val="false"/>
          <w:i w:val="false"/>
          <w:color w:val="ff0000"/>
          <w:sz w:val="28"/>
        </w:rPr>
        <w:t xml:space="preserve">      Ескерту. 90-тармақ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8" w:id="136"/>
    <w:p>
      <w:pPr>
        <w:spacing w:after="0"/>
        <w:ind w:left="0"/>
        <w:jc w:val="both"/>
      </w:pPr>
      <w:r>
        <w:rPr>
          <w:rFonts w:ascii="Times New Roman"/>
          <w:b w:val="false"/>
          <w:i w:val="false"/>
          <w:color w:val="000000"/>
          <w:sz w:val="28"/>
        </w:rPr>
        <w:t>
      91. Форвардтың орындалу күніне мынадай бухгалтерлік жазбалар жүзеге асырылады:</w:t>
      </w:r>
    </w:p>
    <w:bookmarkEnd w:id="136"/>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2) нетто негізде есеп айырысқан жағдайда қарсы 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3) форвард шартына сәйкес базалық актив сатып алған кезде сатып алынған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4) форвард шартына сәйкес базалық активті сатқан кезде сатылатын базалық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both"/>
      </w:pPr>
      <w:r>
        <w:rPr>
          <w:rFonts w:ascii="Times New Roman"/>
          <w:b w:val="false"/>
          <w:i w:val="false"/>
          <w:color w:val="000000"/>
          <w:sz w:val="28"/>
        </w:rPr>
        <w:t>
      5) базалық активтерді сатып алу (сатуға) арналған форвардты қайта бағалаудан түскен іске асырылған кірістер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 бойынша шартты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p>
      <w:pPr>
        <w:spacing w:after="0"/>
        <w:ind w:left="0"/>
        <w:jc w:val="left"/>
      </w:pPr>
      <w:r>
        <w:rPr>
          <w:rFonts w:ascii="Times New Roman"/>
          <w:b w:val="false"/>
          <w:i w:val="false"/>
          <w:color w:val="ff0000"/>
          <w:sz w:val="28"/>
        </w:rPr>
        <w:t xml:space="preserve">      Ескерту. 91-тармақ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 w:id="137"/>
    <w:p>
      <w:pPr>
        <w:spacing w:after="0"/>
        <w:ind w:left="0"/>
        <w:jc w:val="left"/>
      </w:pPr>
      <w:r>
        <w:rPr>
          <w:rFonts w:ascii="Times New Roman"/>
          <w:b/>
          <w:i w:val="false"/>
          <w:color w:val="000000"/>
        </w:rPr>
        <w:t xml:space="preserve"> 2-параграф. Фьючерспен операцияларды есепке алу</w:t>
      </w:r>
    </w:p>
    <w:bookmarkEnd w:id="137"/>
    <w:bookmarkStart w:name="z277" w:id="138"/>
    <w:p>
      <w:pPr>
        <w:spacing w:after="0"/>
        <w:ind w:left="0"/>
        <w:jc w:val="both"/>
      </w:pPr>
      <w:r>
        <w:rPr>
          <w:rFonts w:ascii="Times New Roman"/>
          <w:b w:val="false"/>
          <w:i w:val="false"/>
          <w:color w:val="000000"/>
          <w:sz w:val="28"/>
        </w:rPr>
        <w:t>
      92. Туынды құралмен сатушы (сатып алушы) белгілі бір мерзім аяқталғаннан кейін базалық активті ұйымдасқан нарықта белгіленген стандартты талаптарға сәйкес сатып алу (сату) (бұдан - фьючерс) міндеттемесін қабылдайтын операциялар жүзеге асырылған кезде мынадай бухгалтерлік жазбалар жүзеге асырылады:</w:t>
      </w:r>
    </w:p>
    <w:bookmarkEnd w:id="138"/>
    <w:bookmarkStart w:name="z278" w:id="139"/>
    <w:p>
      <w:pPr>
        <w:spacing w:after="0"/>
        <w:ind w:left="0"/>
        <w:jc w:val="both"/>
      </w:pPr>
      <w:r>
        <w:rPr>
          <w:rFonts w:ascii="Times New Roman"/>
          <w:b w:val="false"/>
          <w:i w:val="false"/>
          <w:color w:val="000000"/>
          <w:sz w:val="28"/>
        </w:rPr>
        <w:t>
      1) фьючерсті сатып алу бойынша шартты талаптар және міндеттемелер сомасына:</w:t>
      </w:r>
    </w:p>
    <w:bookmarkEnd w:id="139"/>
    <w:p>
      <w:pPr>
        <w:spacing w:after="0"/>
        <w:ind w:left="0"/>
        <w:jc w:val="both"/>
      </w:pPr>
      <w:r>
        <w:rPr>
          <w:rFonts w:ascii="Times New Roman"/>
          <w:b w:val="false"/>
          <w:i w:val="false"/>
          <w:color w:val="000000"/>
          <w:sz w:val="28"/>
        </w:rPr>
        <w:t>
      Дт 8300 02 Қаржы фьючерстерін сатып алу бойынша шартты талаптар</w:t>
      </w:r>
    </w:p>
    <w:p>
      <w:pPr>
        <w:spacing w:after="0"/>
        <w:ind w:left="0"/>
        <w:jc w:val="both"/>
      </w:pPr>
      <w:r>
        <w:rPr>
          <w:rFonts w:ascii="Times New Roman"/>
          <w:b w:val="false"/>
          <w:i w:val="false"/>
          <w:color w:val="000000"/>
          <w:sz w:val="28"/>
        </w:rPr>
        <w:t>
      Кт 8600 02 Қаржы фьючерстерін сатып алу бойынша шартты</w:t>
      </w:r>
    </w:p>
    <w:p>
      <w:pPr>
        <w:spacing w:after="0"/>
        <w:ind w:left="0"/>
        <w:jc w:val="both"/>
      </w:pPr>
      <w:r>
        <w:rPr>
          <w:rFonts w:ascii="Times New Roman"/>
          <w:b w:val="false"/>
          <w:i w:val="false"/>
          <w:color w:val="000000"/>
          <w:sz w:val="28"/>
        </w:rPr>
        <w:t>
      міндеттемелер;</w:t>
      </w:r>
    </w:p>
    <w:bookmarkStart w:name="z279" w:id="140"/>
    <w:p>
      <w:pPr>
        <w:spacing w:after="0"/>
        <w:ind w:left="0"/>
        <w:jc w:val="both"/>
      </w:pPr>
      <w:r>
        <w:rPr>
          <w:rFonts w:ascii="Times New Roman"/>
          <w:b w:val="false"/>
          <w:i w:val="false"/>
          <w:color w:val="000000"/>
          <w:sz w:val="28"/>
        </w:rPr>
        <w:t>
       2) фьючерсті сату бойынша шартты талаптар және міндеттемелер сомасына:</w:t>
      </w:r>
    </w:p>
    <w:bookmarkEnd w:id="140"/>
    <w:p>
      <w:pPr>
        <w:spacing w:after="0"/>
        <w:ind w:left="0"/>
        <w:jc w:val="both"/>
      </w:pPr>
      <w:r>
        <w:rPr>
          <w:rFonts w:ascii="Times New Roman"/>
          <w:b w:val="false"/>
          <w:i w:val="false"/>
          <w:color w:val="000000"/>
          <w:sz w:val="28"/>
        </w:rPr>
        <w:t>
      Дт 8300 03 Қаржы фьючерстерін сату бойынша шартты талаптар</w:t>
      </w:r>
    </w:p>
    <w:p>
      <w:pPr>
        <w:spacing w:after="0"/>
        <w:ind w:left="0"/>
        <w:jc w:val="both"/>
      </w:pPr>
      <w:r>
        <w:rPr>
          <w:rFonts w:ascii="Times New Roman"/>
          <w:b w:val="false"/>
          <w:i w:val="false"/>
          <w:color w:val="000000"/>
          <w:sz w:val="28"/>
        </w:rPr>
        <w:t>
      Кт 8600 03 Қаржы фьючерстерін сату бойынша шартты</w:t>
      </w:r>
    </w:p>
    <w:p>
      <w:pPr>
        <w:spacing w:after="0"/>
        <w:ind w:left="0"/>
        <w:jc w:val="both"/>
      </w:pPr>
      <w:r>
        <w:rPr>
          <w:rFonts w:ascii="Times New Roman"/>
          <w:b w:val="false"/>
          <w:i w:val="false"/>
          <w:color w:val="000000"/>
          <w:sz w:val="28"/>
        </w:rPr>
        <w:t>
      міндеттемелер.</w:t>
      </w:r>
    </w:p>
    <w:bookmarkStart w:name="z280" w:id="141"/>
    <w:p>
      <w:pPr>
        <w:spacing w:after="0"/>
        <w:ind w:left="0"/>
        <w:jc w:val="both"/>
      </w:pPr>
      <w:r>
        <w:rPr>
          <w:rFonts w:ascii="Times New Roman"/>
          <w:b w:val="false"/>
          <w:i w:val="false"/>
          <w:color w:val="000000"/>
          <w:sz w:val="28"/>
        </w:rPr>
        <w:t>
      93. Фьючерс бойынша маржа төлеген кезде мынадай бухгалтерлік жазба жүзеге асырылады:</w:t>
      </w:r>
    </w:p>
    <w:bookmarkEnd w:id="141"/>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1030 Ағымдағы шоттардағы ақша қаражаты.</w:t>
      </w:r>
    </w:p>
    <w:bookmarkStart w:name="z281" w:id="142"/>
    <w:p>
      <w:pPr>
        <w:spacing w:after="0"/>
        <w:ind w:left="0"/>
        <w:jc w:val="both"/>
      </w:pPr>
      <w:r>
        <w:rPr>
          <w:rFonts w:ascii="Times New Roman"/>
          <w:b w:val="false"/>
          <w:i w:val="false"/>
          <w:color w:val="000000"/>
          <w:sz w:val="28"/>
        </w:rPr>
        <w:t>
       94. Фьючерс жасағаны үшін брокерге комиссия төлеген кезде мынадай бухгалтерлік жазба жүзеге асырылады:</w:t>
      </w:r>
    </w:p>
    <w:bookmarkEnd w:id="142"/>
    <w:p>
      <w:pPr>
        <w:spacing w:after="0"/>
        <w:ind w:left="0"/>
        <w:jc w:val="both"/>
      </w:pPr>
      <w:r>
        <w:rPr>
          <w:rFonts w:ascii="Times New Roman"/>
          <w:b w:val="false"/>
          <w:i w:val="false"/>
          <w:color w:val="000000"/>
          <w:sz w:val="28"/>
        </w:rPr>
        <w:t>
       Дт 7470 82 Брокерлік және дилерлік қызмет бойынша қызмет</w:t>
      </w:r>
    </w:p>
    <w:p>
      <w:pPr>
        <w:spacing w:after="0"/>
        <w:ind w:left="0"/>
        <w:jc w:val="both"/>
      </w:pPr>
      <w:r>
        <w:rPr>
          <w:rFonts w:ascii="Times New Roman"/>
          <w:b w:val="false"/>
          <w:i w:val="false"/>
          <w:color w:val="000000"/>
          <w:sz w:val="28"/>
        </w:rPr>
        <w:t>
       көрсету үшін комиссиялық шығыстар</w:t>
      </w:r>
    </w:p>
    <w:p>
      <w:pPr>
        <w:spacing w:after="0"/>
        <w:ind w:left="0"/>
        <w:jc w:val="both"/>
      </w:pPr>
      <w:r>
        <w:rPr>
          <w:rFonts w:ascii="Times New Roman"/>
          <w:b w:val="false"/>
          <w:i w:val="false"/>
          <w:color w:val="000000"/>
          <w:sz w:val="28"/>
        </w:rPr>
        <w:t>
       Кт 1030 Ағымдағы шоттардағы ақша қаражаты.</w:t>
      </w:r>
    </w:p>
    <w:bookmarkStart w:name="z282" w:id="143"/>
    <w:p>
      <w:pPr>
        <w:spacing w:after="0"/>
        <w:ind w:left="0"/>
        <w:jc w:val="both"/>
      </w:pPr>
      <w:r>
        <w:rPr>
          <w:rFonts w:ascii="Times New Roman"/>
          <w:b w:val="false"/>
          <w:i w:val="false"/>
          <w:color w:val="000000"/>
          <w:sz w:val="28"/>
        </w:rPr>
        <w:t>
       95. Фьючерс бойынша қосымша маржа төлеген немесе фьючерс бойынша есепте тұрған маржаның рұқсат етілген сомасын есептен шығарған кезде мынадай бухгалтерлік жазбалар жүзеге асырылады:</w:t>
      </w:r>
    </w:p>
    <w:bookmarkEnd w:id="143"/>
    <w:bookmarkStart w:name="z283" w:id="144"/>
    <w:p>
      <w:pPr>
        <w:spacing w:after="0"/>
        <w:ind w:left="0"/>
        <w:jc w:val="both"/>
      </w:pPr>
      <w:r>
        <w:rPr>
          <w:rFonts w:ascii="Times New Roman"/>
          <w:b w:val="false"/>
          <w:i w:val="false"/>
          <w:color w:val="000000"/>
          <w:sz w:val="28"/>
        </w:rPr>
        <w:t>
       1) ұйым қосымша төлеген маржа сомасына:</w:t>
      </w:r>
    </w:p>
    <w:bookmarkEnd w:id="144"/>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1030 Ағымдағы шоттардағы ақша қаражаты;</w:t>
      </w:r>
    </w:p>
    <w:bookmarkStart w:name="z284" w:id="145"/>
    <w:p>
      <w:pPr>
        <w:spacing w:after="0"/>
        <w:ind w:left="0"/>
        <w:jc w:val="both"/>
      </w:pPr>
      <w:r>
        <w:rPr>
          <w:rFonts w:ascii="Times New Roman"/>
          <w:b w:val="false"/>
          <w:i w:val="false"/>
          <w:color w:val="000000"/>
          <w:sz w:val="28"/>
        </w:rPr>
        <w:t>
       2) есепте тұрған маржаның рұқсат етілген сомасын есептен шығарған кезде:</w:t>
      </w:r>
    </w:p>
    <w:bookmarkEnd w:id="145"/>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1610 02 Брокерлермен есеп айырысу.</w:t>
      </w:r>
    </w:p>
    <w:bookmarkStart w:name="z285" w:id="146"/>
    <w:p>
      <w:pPr>
        <w:spacing w:after="0"/>
        <w:ind w:left="0"/>
        <w:jc w:val="both"/>
      </w:pPr>
      <w:r>
        <w:rPr>
          <w:rFonts w:ascii="Times New Roman"/>
          <w:b w:val="false"/>
          <w:i w:val="false"/>
          <w:color w:val="000000"/>
          <w:sz w:val="28"/>
        </w:rPr>
        <w:t>
      96. Ұйымның есеп саясатында белгіленген кезеңділікпен әділ құны бойынша базалық активті сатып алуға және (немесе) сатуға арналған фьючерсті қайта бағалаған кезде мынадай бухгалтерлік жазбалар жүзеге асырылады:</w:t>
      </w:r>
    </w:p>
    <w:bookmarkEnd w:id="146"/>
    <w:p>
      <w:pPr>
        <w:spacing w:after="0"/>
        <w:ind w:left="0"/>
        <w:jc w:val="both"/>
      </w:pPr>
      <w:r>
        <w:rPr>
          <w:rFonts w:ascii="Times New Roman"/>
          <w:b w:val="false"/>
          <w:i w:val="false"/>
          <w:color w:val="000000"/>
          <w:sz w:val="28"/>
        </w:rPr>
        <w:t>
      1) фьючерстің әділ құнының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bl>
    <w:p>
      <w:pPr>
        <w:spacing w:after="0"/>
        <w:ind w:left="0"/>
        <w:jc w:val="both"/>
      </w:pPr>
      <w:r>
        <w:rPr>
          <w:rFonts w:ascii="Times New Roman"/>
          <w:b w:val="false"/>
          <w:i w:val="false"/>
          <w:color w:val="000000"/>
          <w:sz w:val="28"/>
        </w:rPr>
        <w:t>
      2) фьючерстің әділ құнының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p>
      <w:pPr>
        <w:spacing w:after="0"/>
        <w:ind w:left="0"/>
        <w:jc w:val="both"/>
      </w:pPr>
      <w:r>
        <w:rPr>
          <w:rFonts w:ascii="Times New Roman"/>
          <w:b w:val="false"/>
          <w:i w:val="false"/>
          <w:color w:val="000000"/>
          <w:sz w:val="28"/>
        </w:rPr>
        <w:t>
      3) фьючерстің әділ құнының есепте тұрған оң және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bl>
    <w:p>
      <w:pPr>
        <w:spacing w:after="0"/>
        <w:ind w:left="0"/>
        <w:jc w:val="left"/>
      </w:pPr>
      <w:r>
        <w:rPr>
          <w:rFonts w:ascii="Times New Roman"/>
          <w:b w:val="false"/>
          <w:i w:val="false"/>
          <w:color w:val="ff0000"/>
          <w:sz w:val="28"/>
        </w:rPr>
        <w:t xml:space="preserve">      Ескерту. 96-тармақ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147"/>
    <w:p>
      <w:pPr>
        <w:spacing w:after="0"/>
        <w:ind w:left="0"/>
        <w:jc w:val="both"/>
      </w:pPr>
      <w:r>
        <w:rPr>
          <w:rFonts w:ascii="Times New Roman"/>
          <w:b w:val="false"/>
          <w:i w:val="false"/>
          <w:color w:val="000000"/>
          <w:sz w:val="28"/>
        </w:rPr>
        <w:t>
      97. Фьючерстің ашық позициясын жабу күні фьючерс құнын нетто негізде ақшамен өтеген (ашық позицияны жабу) жағдайда мынадай бухгалтерлік жазбалар жүзеге асырылады:</w:t>
      </w:r>
    </w:p>
    <w:bookmarkEnd w:id="147"/>
    <w:bookmarkStart w:name="z290" w:id="148"/>
    <w:p>
      <w:pPr>
        <w:spacing w:after="0"/>
        <w:ind w:left="0"/>
        <w:jc w:val="both"/>
      </w:pPr>
      <w:r>
        <w:rPr>
          <w:rFonts w:ascii="Times New Roman"/>
          <w:b w:val="false"/>
          <w:i w:val="false"/>
          <w:color w:val="000000"/>
          <w:sz w:val="28"/>
        </w:rPr>
        <w:t>
       1) ұйым фьючерсті нетто негізде өтеген кезде:</w:t>
      </w:r>
    </w:p>
    <w:bookmarkEnd w:id="148"/>
    <w:p>
      <w:pPr>
        <w:spacing w:after="0"/>
        <w:ind w:left="0"/>
        <w:jc w:val="both"/>
      </w:pPr>
      <w:r>
        <w:rPr>
          <w:rFonts w:ascii="Times New Roman"/>
          <w:b w:val="false"/>
          <w:i w:val="false"/>
          <w:color w:val="000000"/>
          <w:sz w:val="28"/>
        </w:rPr>
        <w:t>
       Дт 3390 01 Фьючерс мәмілесі бойынша міндеттемелер</w:t>
      </w:r>
    </w:p>
    <w:p>
      <w:pPr>
        <w:spacing w:after="0"/>
        <w:ind w:left="0"/>
        <w:jc w:val="both"/>
      </w:pPr>
      <w:r>
        <w:rPr>
          <w:rFonts w:ascii="Times New Roman"/>
          <w:b w:val="false"/>
          <w:i w:val="false"/>
          <w:color w:val="000000"/>
          <w:sz w:val="28"/>
        </w:rPr>
        <w:t>
       4170 01 Фьючерс мәмілесі бойынша міндеттемелер</w:t>
      </w:r>
    </w:p>
    <w:p>
      <w:pPr>
        <w:spacing w:after="0"/>
        <w:ind w:left="0"/>
        <w:jc w:val="both"/>
      </w:pPr>
      <w:r>
        <w:rPr>
          <w:rFonts w:ascii="Times New Roman"/>
          <w:b w:val="false"/>
          <w:i w:val="false"/>
          <w:color w:val="000000"/>
          <w:sz w:val="28"/>
        </w:rPr>
        <w:t>
       Кт 1610 02 Брокерлермен есеп айырысу;</w:t>
      </w:r>
    </w:p>
    <w:bookmarkStart w:name="z291" w:id="149"/>
    <w:p>
      <w:pPr>
        <w:spacing w:after="0"/>
        <w:ind w:left="0"/>
        <w:jc w:val="both"/>
      </w:pPr>
      <w:r>
        <w:rPr>
          <w:rFonts w:ascii="Times New Roman"/>
          <w:b w:val="false"/>
          <w:i w:val="false"/>
          <w:color w:val="000000"/>
          <w:sz w:val="28"/>
        </w:rPr>
        <w:t>
       2) қарсы әріптес фьючерсті нетто негізде өтеген кезде:</w:t>
      </w:r>
    </w:p>
    <w:bookmarkEnd w:id="149"/>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1280 02 Фьючерс мәмілесі бойынша талаптар</w:t>
      </w:r>
    </w:p>
    <w:p>
      <w:pPr>
        <w:spacing w:after="0"/>
        <w:ind w:left="0"/>
        <w:jc w:val="both"/>
      </w:pPr>
      <w:r>
        <w:rPr>
          <w:rFonts w:ascii="Times New Roman"/>
          <w:b w:val="false"/>
          <w:i w:val="false"/>
          <w:color w:val="000000"/>
          <w:sz w:val="28"/>
        </w:rPr>
        <w:t>
       2180 01 Фьючерс мәмілесі бойынша талаптар;</w:t>
      </w:r>
    </w:p>
    <w:bookmarkStart w:name="z292" w:id="150"/>
    <w:p>
      <w:pPr>
        <w:spacing w:after="0"/>
        <w:ind w:left="0"/>
        <w:jc w:val="both"/>
      </w:pPr>
      <w:r>
        <w:rPr>
          <w:rFonts w:ascii="Times New Roman"/>
          <w:b w:val="false"/>
          <w:i w:val="false"/>
          <w:color w:val="000000"/>
          <w:sz w:val="28"/>
        </w:rPr>
        <w:t>
       3) фьючерсті сатып алу бойынша шартты талаптар мен міндеттемелер сомасына:</w:t>
      </w:r>
    </w:p>
    <w:bookmarkEnd w:id="150"/>
    <w:p>
      <w:pPr>
        <w:spacing w:after="0"/>
        <w:ind w:left="0"/>
        <w:jc w:val="both"/>
      </w:pPr>
      <w:r>
        <w:rPr>
          <w:rFonts w:ascii="Times New Roman"/>
          <w:b w:val="false"/>
          <w:i w:val="false"/>
          <w:color w:val="000000"/>
          <w:sz w:val="28"/>
        </w:rPr>
        <w:t>
       Дт 8600 02 Қаржы фьючерстерін сатып алу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 02 Қаржы фьючерстерін сатып алу бойынша шартты</w:t>
      </w:r>
    </w:p>
    <w:p>
      <w:pPr>
        <w:spacing w:after="0"/>
        <w:ind w:left="0"/>
        <w:jc w:val="both"/>
      </w:pPr>
      <w:r>
        <w:rPr>
          <w:rFonts w:ascii="Times New Roman"/>
          <w:b w:val="false"/>
          <w:i w:val="false"/>
          <w:color w:val="000000"/>
          <w:sz w:val="28"/>
        </w:rPr>
        <w:t>
       талаптар;</w:t>
      </w:r>
    </w:p>
    <w:bookmarkStart w:name="z293" w:id="151"/>
    <w:p>
      <w:pPr>
        <w:spacing w:after="0"/>
        <w:ind w:left="0"/>
        <w:jc w:val="both"/>
      </w:pPr>
      <w:r>
        <w:rPr>
          <w:rFonts w:ascii="Times New Roman"/>
          <w:b w:val="false"/>
          <w:i w:val="false"/>
          <w:color w:val="000000"/>
          <w:sz w:val="28"/>
        </w:rPr>
        <w:t>
       4) фьючерсті сату бойынша шартты талаптар мен міндеттемелер сомасына:</w:t>
      </w:r>
    </w:p>
    <w:bookmarkEnd w:id="151"/>
    <w:p>
      <w:pPr>
        <w:spacing w:after="0"/>
        <w:ind w:left="0"/>
        <w:jc w:val="both"/>
      </w:pPr>
      <w:r>
        <w:rPr>
          <w:rFonts w:ascii="Times New Roman"/>
          <w:b w:val="false"/>
          <w:i w:val="false"/>
          <w:color w:val="000000"/>
          <w:sz w:val="28"/>
        </w:rPr>
        <w:t>
       Дт 8600 03 Қаржы фьючерстерін 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 03 Қаржы фьючерстерін сату бойынша шартты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5)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6)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97-тармаққа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6" w:id="152"/>
    <w:p>
      <w:pPr>
        <w:spacing w:after="0"/>
        <w:ind w:left="0"/>
        <w:jc w:val="left"/>
      </w:pPr>
      <w:r>
        <w:rPr>
          <w:rFonts w:ascii="Times New Roman"/>
          <w:b/>
          <w:i w:val="false"/>
          <w:color w:val="000000"/>
        </w:rPr>
        <w:t xml:space="preserve"> 3-параграф. Опционмен операцияларды есепке алу</w:t>
      </w:r>
    </w:p>
    <w:bookmarkEnd w:id="152"/>
    <w:bookmarkStart w:name="z297" w:id="153"/>
    <w:p>
      <w:pPr>
        <w:spacing w:after="0"/>
        <w:ind w:left="0"/>
        <w:jc w:val="both"/>
      </w:pPr>
      <w:r>
        <w:rPr>
          <w:rFonts w:ascii="Times New Roman"/>
          <w:b w:val="false"/>
          <w:i w:val="false"/>
          <w:color w:val="000000"/>
          <w:sz w:val="28"/>
        </w:rPr>
        <w:t>
      98. Туынды құралмен бір тарап басқа тараптан келісілген талаптармен келісілген баға бойынша болашақта базалық активті сатып алу немесе сату құқығын сатып алатын (бұдан әрі - сатып алынған "колл" немесе "пут" опционы) операцияларды жүзеге асырған кезде мынадай бухгалтерлік жазбалар жүзеге асырылады:</w:t>
      </w:r>
    </w:p>
    <w:bookmarkEnd w:id="153"/>
    <w:bookmarkStart w:name="z298" w:id="154"/>
    <w:p>
      <w:pPr>
        <w:spacing w:after="0"/>
        <w:ind w:left="0"/>
        <w:jc w:val="both"/>
      </w:pPr>
      <w:r>
        <w:rPr>
          <w:rFonts w:ascii="Times New Roman"/>
          <w:b w:val="false"/>
          <w:i w:val="false"/>
          <w:color w:val="000000"/>
          <w:sz w:val="28"/>
        </w:rPr>
        <w:t>
      1) шартты талаптар сомасына:</w:t>
      </w:r>
    </w:p>
    <w:bookmarkEnd w:id="154"/>
    <w:p>
      <w:pPr>
        <w:spacing w:after="0"/>
        <w:ind w:left="0"/>
        <w:jc w:val="both"/>
      </w:pPr>
      <w:r>
        <w:rPr>
          <w:rFonts w:ascii="Times New Roman"/>
          <w:b w:val="false"/>
          <w:i w:val="false"/>
          <w:color w:val="000000"/>
          <w:sz w:val="28"/>
        </w:rPr>
        <w:t>
      Дт 8300 06 Сатып алынған "колл" опционы мәмілелері</w:t>
      </w:r>
    </w:p>
    <w:p>
      <w:pPr>
        <w:spacing w:after="0"/>
        <w:ind w:left="0"/>
        <w:jc w:val="both"/>
      </w:pPr>
      <w:r>
        <w:rPr>
          <w:rFonts w:ascii="Times New Roman"/>
          <w:b w:val="false"/>
          <w:i w:val="false"/>
          <w:color w:val="000000"/>
          <w:sz w:val="28"/>
        </w:rPr>
        <w:t>
       8300 07 Сатып алынған "пут" опционы мәмілелері</w:t>
      </w:r>
    </w:p>
    <w:p>
      <w:pPr>
        <w:spacing w:after="0"/>
        <w:ind w:left="0"/>
        <w:jc w:val="both"/>
      </w:pPr>
      <w:r>
        <w:rPr>
          <w:rFonts w:ascii="Times New Roman"/>
          <w:b w:val="false"/>
          <w:i w:val="false"/>
          <w:color w:val="000000"/>
          <w:sz w:val="28"/>
        </w:rPr>
        <w:t>
       Кт 8600 06 Сатып алынған "колл" опционы мәмілелері - қарсы шот</w:t>
      </w:r>
    </w:p>
    <w:p>
      <w:pPr>
        <w:spacing w:after="0"/>
        <w:ind w:left="0"/>
        <w:jc w:val="both"/>
      </w:pPr>
      <w:r>
        <w:rPr>
          <w:rFonts w:ascii="Times New Roman"/>
          <w:b w:val="false"/>
          <w:i w:val="false"/>
          <w:color w:val="000000"/>
          <w:sz w:val="28"/>
        </w:rPr>
        <w:t>
       8600 07 Сатып алынған "пут" опционы мәмілелері - қарсы шот</w:t>
      </w:r>
    </w:p>
    <w:bookmarkStart w:name="z299" w:id="155"/>
    <w:p>
      <w:pPr>
        <w:spacing w:after="0"/>
        <w:ind w:left="0"/>
        <w:jc w:val="both"/>
      </w:pPr>
      <w:r>
        <w:rPr>
          <w:rFonts w:ascii="Times New Roman"/>
          <w:b w:val="false"/>
          <w:i w:val="false"/>
          <w:color w:val="000000"/>
          <w:sz w:val="28"/>
        </w:rPr>
        <w:t>
      2) сатып алынған "колл" немесе "пут" опционы бойынша төленген сыйлықақы сомасына: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left"/>
      </w:pPr>
      <w:r>
        <w:rPr>
          <w:rFonts w:ascii="Times New Roman"/>
          <w:b w:val="false"/>
          <w:i w:val="false"/>
          <w:color w:val="ff0000"/>
          <w:sz w:val="28"/>
        </w:rPr>
        <w:t xml:space="preserve">      Ескерту. 98-тармаққа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156"/>
    <w:p>
      <w:pPr>
        <w:spacing w:after="0"/>
        <w:ind w:left="0"/>
        <w:jc w:val="both"/>
      </w:pPr>
      <w:r>
        <w:rPr>
          <w:rFonts w:ascii="Times New Roman"/>
          <w:b w:val="false"/>
          <w:i w:val="false"/>
          <w:color w:val="000000"/>
          <w:sz w:val="28"/>
        </w:rPr>
        <w:t>
      99. Сатып алынған "колл" немесе "пут" опционын әділ құны бойынша ұйымның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156"/>
    <w:p>
      <w:pPr>
        <w:spacing w:after="0"/>
        <w:ind w:left="0"/>
        <w:jc w:val="both"/>
      </w:pPr>
      <w:r>
        <w:rPr>
          <w:rFonts w:ascii="Times New Roman"/>
          <w:b w:val="false"/>
          <w:i w:val="false"/>
          <w:color w:val="000000"/>
          <w:sz w:val="28"/>
        </w:rPr>
        <w:t>
      1) сатып алынған опционның әділ құнының оң өзгеріс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сатып алынған опционның әділ құнының теріс өзгеріс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left"/>
      </w:pPr>
      <w:r>
        <w:rPr>
          <w:rFonts w:ascii="Times New Roman"/>
          <w:b w:val="false"/>
          <w:i w:val="false"/>
          <w:color w:val="ff0000"/>
          <w:sz w:val="28"/>
        </w:rPr>
        <w:t xml:space="preserve">      Ескерту. 99-тармақ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3" w:id="157"/>
    <w:p>
      <w:pPr>
        <w:spacing w:after="0"/>
        <w:ind w:left="0"/>
        <w:jc w:val="both"/>
      </w:pPr>
      <w:r>
        <w:rPr>
          <w:rFonts w:ascii="Times New Roman"/>
          <w:b w:val="false"/>
          <w:i w:val="false"/>
          <w:color w:val="000000"/>
          <w:sz w:val="28"/>
        </w:rPr>
        <w:t>
      100. Ашық позицияны жабу немесе сатып алынған "колл" немесе "пут" опционын орындау күні мынадай бухгалтерлік жазбалар жүзеге асырылады:</w:t>
      </w:r>
    </w:p>
    <w:bookmarkEnd w:id="157"/>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"пут" мәмілелері;</w:t>
            </w:r>
          </w:p>
        </w:tc>
      </w:tr>
    </w:tbl>
    <w:p>
      <w:pPr>
        <w:spacing w:after="0"/>
        <w:ind w:left="0"/>
        <w:jc w:val="both"/>
      </w:pPr>
      <w:r>
        <w:rPr>
          <w:rFonts w:ascii="Times New Roman"/>
          <w:b w:val="false"/>
          <w:i w:val="false"/>
          <w:color w:val="000000"/>
          <w:sz w:val="28"/>
        </w:rPr>
        <w:t>
      2) қарсы әріптес "колл" немесе "пут" опционының (ашық позицияны жабу) құнын ақшамен өтеген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3) сатып алынған "колл" опционның шарттарына сәйкес базалық активті сатып алған кезде:</w:t>
      </w:r>
    </w:p>
    <w:p>
      <w:pPr>
        <w:spacing w:after="0"/>
        <w:ind w:left="0"/>
        <w:jc w:val="both"/>
      </w:pPr>
      <w:r>
        <w:rPr>
          <w:rFonts w:ascii="Times New Roman"/>
          <w:b w:val="false"/>
          <w:i w:val="false"/>
          <w:color w:val="000000"/>
          <w:sz w:val="28"/>
        </w:rPr>
        <w:t>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both"/>
      </w:pPr>
      <w:r>
        <w:rPr>
          <w:rFonts w:ascii="Times New Roman"/>
          <w:b w:val="false"/>
          <w:i w:val="false"/>
          <w:color w:val="000000"/>
          <w:sz w:val="28"/>
        </w:rPr>
        <w:t>
      4) сатып алынған "пут" опционның шарттарына сәйкес базалық активті сатқан кезде:</w:t>
      </w:r>
    </w:p>
    <w:p>
      <w:pPr>
        <w:spacing w:after="0"/>
        <w:ind w:left="0"/>
        <w:jc w:val="both"/>
      </w:pPr>
      <w:r>
        <w:rPr>
          <w:rFonts w:ascii="Times New Roman"/>
          <w:b w:val="false"/>
          <w:i w:val="false"/>
          <w:color w:val="000000"/>
          <w:sz w:val="28"/>
        </w:rPr>
        <w:t>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left"/>
      </w:pPr>
      <w:r>
        <w:rPr>
          <w:rFonts w:ascii="Times New Roman"/>
          <w:b w:val="false"/>
          <w:i w:val="false"/>
          <w:color w:val="ff0000"/>
          <w:sz w:val="28"/>
        </w:rPr>
        <w:t xml:space="preserve">      Ескерту. 100-тармақ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0" w:id="158"/>
    <w:p>
      <w:pPr>
        <w:spacing w:after="0"/>
        <w:ind w:left="0"/>
        <w:jc w:val="both"/>
      </w:pPr>
      <w:r>
        <w:rPr>
          <w:rFonts w:ascii="Times New Roman"/>
          <w:b w:val="false"/>
          <w:i w:val="false"/>
          <w:color w:val="000000"/>
          <w:sz w:val="28"/>
        </w:rPr>
        <w:t>
      101. Туынды құралдармен бір тарап басқа тарапқа келісілген талаптармен келісілген баға бойынша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bookmarkEnd w:id="158"/>
    <w:p>
      <w:pPr>
        <w:spacing w:after="0"/>
        <w:ind w:left="0"/>
        <w:jc w:val="both"/>
      </w:pPr>
      <w:r>
        <w:rPr>
          <w:rFonts w:ascii="Times New Roman"/>
          <w:b w:val="false"/>
          <w:i w:val="false"/>
          <w:color w:val="000000"/>
          <w:sz w:val="28"/>
        </w:rPr>
        <w:t>
       Дт 8300 08 Сатылған "пут" опционы мэмілелері - қарсы шот</w:t>
      </w:r>
    </w:p>
    <w:p>
      <w:pPr>
        <w:spacing w:after="0"/>
        <w:ind w:left="0"/>
        <w:jc w:val="both"/>
      </w:pPr>
      <w:r>
        <w:rPr>
          <w:rFonts w:ascii="Times New Roman"/>
          <w:b w:val="false"/>
          <w:i w:val="false"/>
          <w:color w:val="000000"/>
          <w:sz w:val="28"/>
        </w:rPr>
        <w:t>
       8300 09 Сатылған "колл" опционы мәмілелері - қарсы шот</w:t>
      </w:r>
    </w:p>
    <w:p>
      <w:pPr>
        <w:spacing w:after="0"/>
        <w:ind w:left="0"/>
        <w:jc w:val="both"/>
      </w:pPr>
      <w:r>
        <w:rPr>
          <w:rFonts w:ascii="Times New Roman"/>
          <w:b w:val="false"/>
          <w:i w:val="false"/>
          <w:color w:val="000000"/>
          <w:sz w:val="28"/>
        </w:rPr>
        <w:t>
       Кт 8600 08 Сатылған "пут" опционы мәмілелері</w:t>
      </w:r>
    </w:p>
    <w:p>
      <w:pPr>
        <w:spacing w:after="0"/>
        <w:ind w:left="0"/>
        <w:jc w:val="both"/>
      </w:pPr>
      <w:r>
        <w:rPr>
          <w:rFonts w:ascii="Times New Roman"/>
          <w:b w:val="false"/>
          <w:i w:val="false"/>
          <w:color w:val="000000"/>
          <w:sz w:val="28"/>
        </w:rPr>
        <w:t>
       8600 09 Сатылған "колл" опционы мәмілелері;</w:t>
      </w:r>
    </w:p>
    <w:p>
      <w:pPr>
        <w:spacing w:after="0"/>
        <w:ind w:left="0"/>
        <w:jc w:val="both"/>
      </w:pPr>
      <w:r>
        <w:rPr>
          <w:rFonts w:ascii="Times New Roman"/>
          <w:b w:val="false"/>
          <w:i w:val="false"/>
          <w:color w:val="000000"/>
          <w:sz w:val="28"/>
        </w:rPr>
        <w:t>
       алынған сыйлықақы сомасына:</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3390 03 Опцион мәмілесі бойынша міндеттемелер</w:t>
      </w:r>
    </w:p>
    <w:p>
      <w:pPr>
        <w:spacing w:after="0"/>
        <w:ind w:left="0"/>
        <w:jc w:val="both"/>
      </w:pPr>
      <w:r>
        <w:rPr>
          <w:rFonts w:ascii="Times New Roman"/>
          <w:b w:val="false"/>
          <w:i w:val="false"/>
          <w:color w:val="000000"/>
          <w:sz w:val="28"/>
        </w:rPr>
        <w:t>
       4170 03 Опцион мәмілесі бойынша міндеттемелер.</w:t>
      </w:r>
    </w:p>
    <w:bookmarkStart w:name="z311" w:id="159"/>
    <w:p>
      <w:pPr>
        <w:spacing w:after="0"/>
        <w:ind w:left="0"/>
        <w:jc w:val="both"/>
      </w:pPr>
      <w:r>
        <w:rPr>
          <w:rFonts w:ascii="Times New Roman"/>
          <w:b w:val="false"/>
          <w:i w:val="false"/>
          <w:color w:val="000000"/>
          <w:sz w:val="28"/>
        </w:rPr>
        <w:t>
      102. Сатылған "колл (немесе "пут" опционын әділ құны бойынша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159"/>
    <w:p>
      <w:pPr>
        <w:spacing w:after="0"/>
        <w:ind w:left="0"/>
        <w:jc w:val="both"/>
      </w:pPr>
      <w:r>
        <w:rPr>
          <w:rFonts w:ascii="Times New Roman"/>
          <w:b w:val="false"/>
          <w:i w:val="false"/>
          <w:color w:val="000000"/>
          <w:sz w:val="28"/>
        </w:rPr>
        <w:t>
      1) сатылған "колл" немесе "пут" опционының әділ құнының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сатылған "колл" немесе "пут" опционының әділ құнының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p>
      <w:pPr>
        <w:spacing w:after="0"/>
        <w:ind w:left="0"/>
        <w:jc w:val="left"/>
      </w:pPr>
      <w:r>
        <w:rPr>
          <w:rFonts w:ascii="Times New Roman"/>
          <w:b w:val="false"/>
          <w:i w:val="false"/>
          <w:color w:val="ff0000"/>
          <w:sz w:val="28"/>
        </w:rPr>
        <w:t xml:space="preserve">      Ескерту. 102-тармақ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4" w:id="160"/>
    <w:p>
      <w:pPr>
        <w:spacing w:after="0"/>
        <w:ind w:left="0"/>
        <w:jc w:val="both"/>
      </w:pPr>
      <w:r>
        <w:rPr>
          <w:rFonts w:ascii="Times New Roman"/>
          <w:b w:val="false"/>
          <w:i w:val="false"/>
          <w:color w:val="000000"/>
          <w:sz w:val="28"/>
        </w:rPr>
        <w:t>
      103. Ашық позицияны жабу немесе сатылған "колл" немесе "пут" опционының орындау күні мынадай бухгалтерлік жазбалар жүзеге асырылады:</w:t>
      </w:r>
    </w:p>
    <w:bookmarkEnd w:id="160"/>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және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bl>
    <w:p>
      <w:pPr>
        <w:spacing w:after="0"/>
        <w:ind w:left="0"/>
        <w:jc w:val="both"/>
      </w:pPr>
      <w:r>
        <w:rPr>
          <w:rFonts w:ascii="Times New Roman"/>
          <w:b w:val="false"/>
          <w:i w:val="false"/>
          <w:color w:val="000000"/>
          <w:sz w:val="28"/>
        </w:rPr>
        <w:t>
      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3) сатылған "колл" опционының талаптарына сәйкес базалық активті сатқан кезде:</w:t>
      </w:r>
    </w:p>
    <w:p>
      <w:pPr>
        <w:spacing w:after="0"/>
        <w:ind w:left="0"/>
        <w:jc w:val="both"/>
      </w:pPr>
      <w:r>
        <w:rPr>
          <w:rFonts w:ascii="Times New Roman"/>
          <w:b w:val="false"/>
          <w:i w:val="false"/>
          <w:color w:val="000000"/>
          <w:sz w:val="28"/>
        </w:rPr>
        <w:t>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bl>
    <w:p>
      <w:pPr>
        <w:spacing w:after="0"/>
        <w:ind w:left="0"/>
        <w:jc w:val="both"/>
      </w:pPr>
      <w:r>
        <w:rPr>
          <w:rFonts w:ascii="Times New Roman"/>
          <w:b w:val="false"/>
          <w:i w:val="false"/>
          <w:color w:val="000000"/>
          <w:sz w:val="28"/>
        </w:rPr>
        <w:t>
      4) сатылған "пут" опционының талаптарына сәйкес базалық активті сатып алған кезде:</w:t>
      </w:r>
    </w:p>
    <w:p>
      <w:pPr>
        <w:spacing w:after="0"/>
        <w:ind w:left="0"/>
        <w:jc w:val="both"/>
      </w:pPr>
      <w:r>
        <w:rPr>
          <w:rFonts w:ascii="Times New Roman"/>
          <w:b w:val="false"/>
          <w:i w:val="false"/>
          <w:color w:val="000000"/>
          <w:sz w:val="28"/>
        </w:rPr>
        <w:t>
      сатып алынатын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left"/>
      </w:pPr>
      <w:r>
        <w:rPr>
          <w:rFonts w:ascii="Times New Roman"/>
          <w:b w:val="false"/>
          <w:i w:val="false"/>
          <w:color w:val="ff0000"/>
          <w:sz w:val="28"/>
        </w:rPr>
        <w:t xml:space="preserve">      Ескерту. 103-тармақ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1" w:id="161"/>
    <w:p>
      <w:pPr>
        <w:spacing w:after="0"/>
        <w:ind w:left="0"/>
        <w:jc w:val="left"/>
      </w:pPr>
      <w:r>
        <w:rPr>
          <w:rFonts w:ascii="Times New Roman"/>
          <w:b/>
          <w:i w:val="false"/>
          <w:color w:val="000000"/>
        </w:rPr>
        <w:t xml:space="preserve"> 4-параграф. Валюталық своппен операцияларды есепке алу</w:t>
      </w:r>
    </w:p>
    <w:bookmarkEnd w:id="161"/>
    <w:bookmarkStart w:name="z322" w:id="162"/>
    <w:p>
      <w:pPr>
        <w:spacing w:after="0"/>
        <w:ind w:left="0"/>
        <w:jc w:val="both"/>
      </w:pPr>
      <w:r>
        <w:rPr>
          <w:rFonts w:ascii="Times New Roman"/>
          <w:b w:val="false"/>
          <w:i w:val="false"/>
          <w:color w:val="000000"/>
          <w:sz w:val="28"/>
        </w:rPr>
        <w:t>
      104.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bookmarkEnd w:id="162"/>
    <w:p>
      <w:pPr>
        <w:spacing w:after="0"/>
        <w:ind w:left="0"/>
        <w:jc w:val="both"/>
      </w:pPr>
      <w:r>
        <w:rPr>
          <w:rFonts w:ascii="Times New Roman"/>
          <w:b w:val="false"/>
          <w:i w:val="false"/>
          <w:color w:val="000000"/>
          <w:sz w:val="28"/>
        </w:rPr>
        <w:t>
      Дт 1280 06 Своп мәмілесі бойынша талаптар</w:t>
      </w:r>
    </w:p>
    <w:p>
      <w:pPr>
        <w:spacing w:after="0"/>
        <w:ind w:left="0"/>
        <w:jc w:val="both"/>
      </w:pPr>
      <w:r>
        <w:rPr>
          <w:rFonts w:ascii="Times New Roman"/>
          <w:b w:val="false"/>
          <w:i w:val="false"/>
          <w:color w:val="000000"/>
          <w:sz w:val="28"/>
        </w:rPr>
        <w:t>
      Кт 3390 05 Своп мәмілесі бойынша міндеттемелер;</w:t>
      </w:r>
    </w:p>
    <w:p>
      <w:pPr>
        <w:spacing w:after="0"/>
        <w:ind w:left="0"/>
        <w:jc w:val="both"/>
      </w:pPr>
      <w:r>
        <w:rPr>
          <w:rFonts w:ascii="Times New Roman"/>
          <w:b w:val="false"/>
          <w:i w:val="false"/>
          <w:color w:val="000000"/>
          <w:sz w:val="28"/>
        </w:rPr>
        <w:t>
      және бір мезгілде, баланстан тыс есепте валюталарды кері айырбастау бойынша талаптар мен міндеттемелер сомалары көрсетіледі:</w:t>
      </w:r>
    </w:p>
    <w:p>
      <w:pPr>
        <w:spacing w:after="0"/>
        <w:ind w:left="0"/>
        <w:jc w:val="both"/>
      </w:pPr>
      <w:r>
        <w:rPr>
          <w:rFonts w:ascii="Times New Roman"/>
          <w:b w:val="false"/>
          <w:i w:val="false"/>
          <w:color w:val="000000"/>
          <w:sz w:val="28"/>
        </w:rPr>
        <w:t>
      Дт 830012 Басқа да туынды қаржы құралдары бойынша шартты талаптар</w:t>
      </w:r>
    </w:p>
    <w:p>
      <w:pPr>
        <w:spacing w:after="0"/>
        <w:ind w:left="0"/>
        <w:jc w:val="both"/>
      </w:pPr>
      <w:r>
        <w:rPr>
          <w:rFonts w:ascii="Times New Roman"/>
          <w:b w:val="false"/>
          <w:i w:val="false"/>
          <w:color w:val="000000"/>
          <w:sz w:val="28"/>
        </w:rPr>
        <w:t>
      Кт 8600 12 Басқа да туынды қаржы құралдары бойынша шартты міндеттемелер.</w:t>
      </w:r>
    </w:p>
    <w:bookmarkStart w:name="z323" w:id="163"/>
    <w:p>
      <w:pPr>
        <w:spacing w:after="0"/>
        <w:ind w:left="0"/>
        <w:jc w:val="both"/>
      </w:pPr>
      <w:r>
        <w:rPr>
          <w:rFonts w:ascii="Times New Roman"/>
          <w:b w:val="false"/>
          <w:i w:val="false"/>
          <w:color w:val="000000"/>
          <w:sz w:val="28"/>
        </w:rPr>
        <w:t>
      105. Валюталық свопты валюталау күні мынадай бухгалтерлік жазбалар жүзеге асырылады:</w:t>
      </w:r>
    </w:p>
    <w:bookmarkEnd w:id="163"/>
    <w:bookmarkStart w:name="z324" w:id="164"/>
    <w:p>
      <w:pPr>
        <w:spacing w:after="0"/>
        <w:ind w:left="0"/>
        <w:jc w:val="both"/>
      </w:pPr>
      <w:r>
        <w:rPr>
          <w:rFonts w:ascii="Times New Roman"/>
          <w:b w:val="false"/>
          <w:i w:val="false"/>
          <w:color w:val="000000"/>
          <w:sz w:val="28"/>
        </w:rPr>
        <w:t>
      1) алатын валюта сомасына:</w:t>
      </w:r>
    </w:p>
    <w:bookmarkEnd w:id="164"/>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bookmarkStart w:name="z325" w:id="165"/>
    <w:p>
      <w:pPr>
        <w:spacing w:after="0"/>
        <w:ind w:left="0"/>
        <w:jc w:val="both"/>
      </w:pPr>
      <w:r>
        <w:rPr>
          <w:rFonts w:ascii="Times New Roman"/>
          <w:b w:val="false"/>
          <w:i w:val="false"/>
          <w:color w:val="000000"/>
          <w:sz w:val="28"/>
        </w:rPr>
        <w:t>
       2) аударылатын валюта сомасына:</w:t>
      </w:r>
    </w:p>
    <w:bookmarkEnd w:id="165"/>
    <w:p>
      <w:pPr>
        <w:spacing w:after="0"/>
        <w:ind w:left="0"/>
        <w:jc w:val="both"/>
      </w:pPr>
      <w:r>
        <w:rPr>
          <w:rFonts w:ascii="Times New Roman"/>
          <w:b w:val="false"/>
          <w:i w:val="false"/>
          <w:color w:val="000000"/>
          <w:sz w:val="28"/>
        </w:rPr>
        <w:t>
       Дт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1030 Ағымдағы шоттардағы ақша қаражаты.</w:t>
      </w:r>
    </w:p>
    <w:bookmarkStart w:name="z326" w:id="166"/>
    <w:p>
      <w:pPr>
        <w:spacing w:after="0"/>
        <w:ind w:left="0"/>
        <w:jc w:val="both"/>
      </w:pPr>
      <w:r>
        <w:rPr>
          <w:rFonts w:ascii="Times New Roman"/>
          <w:b w:val="false"/>
          <w:i w:val="false"/>
          <w:color w:val="000000"/>
          <w:sz w:val="28"/>
        </w:rPr>
        <w:t>
      106. Валюталық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166"/>
    <w:p>
      <w:pPr>
        <w:spacing w:after="0"/>
        <w:ind w:left="0"/>
        <w:jc w:val="both"/>
      </w:pPr>
      <w:r>
        <w:rPr>
          <w:rFonts w:ascii="Times New Roman"/>
          <w:b w:val="false"/>
          <w:i w:val="false"/>
          <w:color w:val="000000"/>
          <w:sz w:val="28"/>
        </w:rPr>
        <w:t>
      1) әділ құнның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әділ құнның теріс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r>
        <w:rPr>
          <w:rFonts w:ascii="Times New Roman"/>
          <w:b w:val="false"/>
          <w:i w:val="false"/>
          <w:color w:val="ff0000"/>
          <w:sz w:val="28"/>
        </w:rPr>
        <w:t xml:space="preserve">      Ескерту. 106-тармақ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9" w:id="167"/>
    <w:p>
      <w:pPr>
        <w:spacing w:after="0"/>
        <w:ind w:left="0"/>
        <w:jc w:val="both"/>
      </w:pPr>
      <w:r>
        <w:rPr>
          <w:rFonts w:ascii="Times New Roman"/>
          <w:b w:val="false"/>
          <w:i w:val="false"/>
          <w:color w:val="000000"/>
          <w:sz w:val="28"/>
        </w:rPr>
        <w:t>
       107. Егер валюталық своп талаптарында сыйақы есептеу және төлеу көзделген болса, мынадай бухгалтерлік жазбалар жүзеге асырылады:</w:t>
      </w:r>
    </w:p>
    <w:bookmarkEnd w:id="167"/>
    <w:bookmarkStart w:name="z330" w:id="168"/>
    <w:p>
      <w:pPr>
        <w:spacing w:after="0"/>
        <w:ind w:left="0"/>
        <w:jc w:val="both"/>
      </w:pPr>
      <w:r>
        <w:rPr>
          <w:rFonts w:ascii="Times New Roman"/>
          <w:b w:val="false"/>
          <w:i w:val="false"/>
          <w:color w:val="000000"/>
          <w:sz w:val="28"/>
        </w:rPr>
        <w:t>
       1) кірістер сомасына:</w:t>
      </w:r>
    </w:p>
    <w:bookmarkEnd w:id="168"/>
    <w:p>
      <w:pPr>
        <w:spacing w:after="0"/>
        <w:ind w:left="0"/>
        <w:jc w:val="both"/>
      </w:pPr>
      <w:r>
        <w:rPr>
          <w:rFonts w:ascii="Times New Roman"/>
          <w:b w:val="false"/>
          <w:i w:val="false"/>
          <w:color w:val="000000"/>
          <w:sz w:val="28"/>
        </w:rPr>
        <w:t>
       Дт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Кт 6110 34 Сыйақы алумен байланысты басқа да кірістер;</w:t>
      </w:r>
    </w:p>
    <w:bookmarkStart w:name="z331" w:id="169"/>
    <w:p>
      <w:pPr>
        <w:spacing w:after="0"/>
        <w:ind w:left="0"/>
        <w:jc w:val="both"/>
      </w:pPr>
      <w:r>
        <w:rPr>
          <w:rFonts w:ascii="Times New Roman"/>
          <w:b w:val="false"/>
          <w:i w:val="false"/>
          <w:color w:val="000000"/>
          <w:sz w:val="28"/>
        </w:rPr>
        <w:t>
       2) шығыстар сомасына:</w:t>
      </w:r>
    </w:p>
    <w:bookmarkEnd w:id="169"/>
    <w:p>
      <w:pPr>
        <w:spacing w:after="0"/>
        <w:ind w:left="0"/>
        <w:jc w:val="both"/>
      </w:pPr>
      <w:r>
        <w:rPr>
          <w:rFonts w:ascii="Times New Roman"/>
          <w:b w:val="false"/>
          <w:i w:val="false"/>
          <w:color w:val="000000"/>
          <w:sz w:val="28"/>
        </w:rPr>
        <w:t>
       Дт 7310 25 Сыйақы төлеумен байланысты басқа да шығыстар</w:t>
      </w:r>
    </w:p>
    <w:p>
      <w:pPr>
        <w:spacing w:after="0"/>
        <w:ind w:left="0"/>
        <w:jc w:val="both"/>
      </w:pPr>
      <w:r>
        <w:rPr>
          <w:rFonts w:ascii="Times New Roman"/>
          <w:b w:val="false"/>
          <w:i w:val="false"/>
          <w:color w:val="000000"/>
          <w:sz w:val="28"/>
        </w:rPr>
        <w:t>
       Кт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bookmarkStart w:name="z332" w:id="170"/>
    <w:p>
      <w:pPr>
        <w:spacing w:after="0"/>
        <w:ind w:left="0"/>
        <w:jc w:val="both"/>
      </w:pPr>
      <w:r>
        <w:rPr>
          <w:rFonts w:ascii="Times New Roman"/>
          <w:b w:val="false"/>
          <w:i w:val="false"/>
          <w:color w:val="000000"/>
          <w:sz w:val="28"/>
        </w:rPr>
        <w:t>
       108. Валюталық своп бойынша сыйақы төлеген немесе алған кезде мынадай бухгалтерлік жазбалар жүзеге асырылады:</w:t>
      </w:r>
    </w:p>
    <w:bookmarkEnd w:id="170"/>
    <w:bookmarkStart w:name="z333" w:id="171"/>
    <w:p>
      <w:pPr>
        <w:spacing w:after="0"/>
        <w:ind w:left="0"/>
        <w:jc w:val="both"/>
      </w:pPr>
      <w:r>
        <w:rPr>
          <w:rFonts w:ascii="Times New Roman"/>
          <w:b w:val="false"/>
          <w:i w:val="false"/>
          <w:color w:val="000000"/>
          <w:sz w:val="28"/>
        </w:rPr>
        <w:t>
       1) алынатын сыйақы сомасына:</w:t>
      </w:r>
    </w:p>
    <w:bookmarkEnd w:id="171"/>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bookmarkStart w:name="z334" w:id="172"/>
    <w:p>
      <w:pPr>
        <w:spacing w:after="0"/>
        <w:ind w:left="0"/>
        <w:jc w:val="both"/>
      </w:pPr>
      <w:r>
        <w:rPr>
          <w:rFonts w:ascii="Times New Roman"/>
          <w:b w:val="false"/>
          <w:i w:val="false"/>
          <w:color w:val="000000"/>
          <w:sz w:val="28"/>
        </w:rPr>
        <w:t>
       2) төленетін сыйақы сомасына:</w:t>
      </w:r>
    </w:p>
    <w:bookmarkEnd w:id="172"/>
    <w:p>
      <w:pPr>
        <w:spacing w:after="0"/>
        <w:ind w:left="0"/>
        <w:jc w:val="both"/>
      </w:pPr>
      <w:r>
        <w:rPr>
          <w:rFonts w:ascii="Times New Roman"/>
          <w:b w:val="false"/>
          <w:i w:val="false"/>
          <w:color w:val="000000"/>
          <w:sz w:val="28"/>
        </w:rPr>
        <w:t>
       Дт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1030 Ағымдағы шоттардағы ақша қаражаты.</w:t>
      </w:r>
    </w:p>
    <w:bookmarkStart w:name="z335" w:id="173"/>
    <w:p>
      <w:pPr>
        <w:spacing w:after="0"/>
        <w:ind w:left="0"/>
        <w:jc w:val="both"/>
      </w:pPr>
      <w:r>
        <w:rPr>
          <w:rFonts w:ascii="Times New Roman"/>
          <w:b w:val="false"/>
          <w:i w:val="false"/>
          <w:color w:val="000000"/>
          <w:sz w:val="28"/>
        </w:rPr>
        <w:t>
       109. Валюталық свопты жабу бойынша валюталау күніне мынадай бухгалтерлік жазбалар жүзеге асырылады:</w:t>
      </w:r>
    </w:p>
    <w:bookmarkEnd w:id="173"/>
    <w:bookmarkStart w:name="z336" w:id="174"/>
    <w:p>
      <w:pPr>
        <w:spacing w:after="0"/>
        <w:ind w:left="0"/>
        <w:jc w:val="both"/>
      </w:pPr>
      <w:r>
        <w:rPr>
          <w:rFonts w:ascii="Times New Roman"/>
          <w:b w:val="false"/>
          <w:i w:val="false"/>
          <w:color w:val="000000"/>
          <w:sz w:val="28"/>
        </w:rPr>
        <w:t>
       1) шартты талаптар мен міндеттемелер сомасына;</w:t>
      </w:r>
    </w:p>
    <w:bookmarkEnd w:id="174"/>
    <w:p>
      <w:pPr>
        <w:spacing w:after="0"/>
        <w:ind w:left="0"/>
        <w:jc w:val="both"/>
      </w:pPr>
      <w:r>
        <w:rPr>
          <w:rFonts w:ascii="Times New Roman"/>
          <w:b w:val="false"/>
          <w:i w:val="false"/>
          <w:color w:val="000000"/>
          <w:sz w:val="28"/>
        </w:rPr>
        <w:t>
       Дт 8600 12 Басқа да туынды қаржы құралдары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830012 Басқа да туынды қаржы құралдары бойынша шартты</w:t>
      </w:r>
    </w:p>
    <w:p>
      <w:pPr>
        <w:spacing w:after="0"/>
        <w:ind w:left="0"/>
        <w:jc w:val="both"/>
      </w:pPr>
      <w:r>
        <w:rPr>
          <w:rFonts w:ascii="Times New Roman"/>
          <w:b w:val="false"/>
          <w:i w:val="false"/>
          <w:color w:val="000000"/>
          <w:sz w:val="28"/>
        </w:rPr>
        <w:t>
       талаптар;</w:t>
      </w:r>
    </w:p>
    <w:bookmarkStart w:name="z337" w:id="175"/>
    <w:p>
      <w:pPr>
        <w:spacing w:after="0"/>
        <w:ind w:left="0"/>
        <w:jc w:val="both"/>
      </w:pPr>
      <w:r>
        <w:rPr>
          <w:rFonts w:ascii="Times New Roman"/>
          <w:b w:val="false"/>
          <w:i w:val="false"/>
          <w:color w:val="000000"/>
          <w:sz w:val="28"/>
        </w:rPr>
        <w:t>
       2) айырбасталатын валюта сомасына:</w:t>
      </w:r>
    </w:p>
    <w:bookmarkEnd w:id="175"/>
    <w:p>
      <w:pPr>
        <w:spacing w:after="0"/>
        <w:ind w:left="0"/>
        <w:jc w:val="both"/>
      </w:pPr>
      <w:r>
        <w:rPr>
          <w:rFonts w:ascii="Times New Roman"/>
          <w:b w:val="false"/>
          <w:i w:val="false"/>
          <w:color w:val="000000"/>
          <w:sz w:val="28"/>
        </w:rPr>
        <w:t>
       валюталық своп құны оң болған кезде:</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1030 Ағымдағы шоттардағы ақша қаражаты</w:t>
      </w:r>
    </w:p>
    <w:p>
      <w:pPr>
        <w:spacing w:after="0"/>
        <w:ind w:left="0"/>
        <w:jc w:val="both"/>
      </w:pPr>
      <w:r>
        <w:rPr>
          <w:rFonts w:ascii="Times New Roman"/>
          <w:b w:val="false"/>
          <w:i w:val="false"/>
          <w:color w:val="000000"/>
          <w:sz w:val="28"/>
        </w:rPr>
        <w:t>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валюталық своп құны теріс болған кезде:</w:t>
      </w:r>
    </w:p>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1030 Ағымдағы шоттардағы ақша қаражаты.</w:t>
      </w:r>
    </w:p>
    <w:bookmarkStart w:name="z338" w:id="176"/>
    <w:p>
      <w:pPr>
        <w:spacing w:after="0"/>
        <w:ind w:left="0"/>
        <w:jc w:val="left"/>
      </w:pPr>
      <w:r>
        <w:rPr>
          <w:rFonts w:ascii="Times New Roman"/>
          <w:b/>
          <w:i w:val="false"/>
          <w:color w:val="000000"/>
        </w:rPr>
        <w:t xml:space="preserve"> 5-параграф. Пайыздық своппен операцияларды есепке алу</w:t>
      </w:r>
    </w:p>
    <w:bookmarkEnd w:id="176"/>
    <w:bookmarkStart w:name="z339" w:id="177"/>
    <w:p>
      <w:pPr>
        <w:spacing w:after="0"/>
        <w:ind w:left="0"/>
        <w:jc w:val="both"/>
      </w:pPr>
      <w:r>
        <w:rPr>
          <w:rFonts w:ascii="Times New Roman"/>
          <w:b w:val="false"/>
          <w:i w:val="false"/>
          <w:color w:val="000000"/>
          <w:sz w:val="28"/>
        </w:rPr>
        <w:t>
      110.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bookmarkEnd w:id="177"/>
    <w:bookmarkStart w:name="z340" w:id="178"/>
    <w:p>
      <w:pPr>
        <w:spacing w:after="0"/>
        <w:ind w:left="0"/>
        <w:jc w:val="both"/>
      </w:pPr>
      <w:r>
        <w:rPr>
          <w:rFonts w:ascii="Times New Roman"/>
          <w:b w:val="false"/>
          <w:i w:val="false"/>
          <w:color w:val="000000"/>
          <w:sz w:val="28"/>
        </w:rPr>
        <w:t>
      1) егер пайыздық своп шарттары бойынша төлемдер өзгермелі пайыздық ставка бойынша көзделсе, бірақ сомалар белгіленген пайыздық ставкамен алынған жағдайда:</w:t>
      </w:r>
    </w:p>
    <w:bookmarkEnd w:id="178"/>
    <w:p>
      <w:pPr>
        <w:spacing w:after="0"/>
        <w:ind w:left="0"/>
        <w:jc w:val="both"/>
      </w:pPr>
      <w:r>
        <w:rPr>
          <w:rFonts w:ascii="Times New Roman"/>
          <w:b w:val="false"/>
          <w:i w:val="false"/>
          <w:color w:val="000000"/>
          <w:sz w:val="28"/>
        </w:rPr>
        <w:t>
      Дт 8300 04 Белгіленген пайыздық своп</w:t>
      </w:r>
    </w:p>
    <w:p>
      <w:pPr>
        <w:spacing w:after="0"/>
        <w:ind w:left="0"/>
        <w:jc w:val="both"/>
      </w:pPr>
      <w:r>
        <w:rPr>
          <w:rFonts w:ascii="Times New Roman"/>
          <w:b w:val="false"/>
          <w:i w:val="false"/>
          <w:color w:val="000000"/>
          <w:sz w:val="28"/>
        </w:rPr>
        <w:t>
      Кт 8600 04 Өзгермелі пайыздық своп;</w:t>
      </w:r>
    </w:p>
    <w:bookmarkStart w:name="z341" w:id="179"/>
    <w:p>
      <w:pPr>
        <w:spacing w:after="0"/>
        <w:ind w:left="0"/>
        <w:jc w:val="both"/>
      </w:pPr>
      <w:r>
        <w:rPr>
          <w:rFonts w:ascii="Times New Roman"/>
          <w:b w:val="false"/>
          <w:i w:val="false"/>
          <w:color w:val="000000"/>
          <w:sz w:val="28"/>
        </w:rPr>
        <w:t>
      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bookmarkEnd w:id="179"/>
    <w:p>
      <w:pPr>
        <w:spacing w:after="0"/>
        <w:ind w:left="0"/>
        <w:jc w:val="both"/>
      </w:pPr>
      <w:r>
        <w:rPr>
          <w:rFonts w:ascii="Times New Roman"/>
          <w:b w:val="false"/>
          <w:i w:val="false"/>
          <w:color w:val="000000"/>
          <w:sz w:val="28"/>
        </w:rPr>
        <w:t>
      Дт 8300 05 Өзгермелі пайыздық своп</w:t>
      </w:r>
    </w:p>
    <w:p>
      <w:pPr>
        <w:spacing w:after="0"/>
        <w:ind w:left="0"/>
        <w:jc w:val="both"/>
      </w:pPr>
      <w:r>
        <w:rPr>
          <w:rFonts w:ascii="Times New Roman"/>
          <w:b w:val="false"/>
          <w:i w:val="false"/>
          <w:color w:val="000000"/>
          <w:sz w:val="28"/>
        </w:rPr>
        <w:t>
      Кт 8600 05 Белгіленген пайыздық своп.</w:t>
      </w:r>
    </w:p>
    <w:bookmarkStart w:name="z342" w:id="180"/>
    <w:p>
      <w:pPr>
        <w:spacing w:after="0"/>
        <w:ind w:left="0"/>
        <w:jc w:val="both"/>
      </w:pPr>
      <w:r>
        <w:rPr>
          <w:rFonts w:ascii="Times New Roman"/>
          <w:b w:val="false"/>
          <w:i w:val="false"/>
          <w:color w:val="000000"/>
          <w:sz w:val="28"/>
        </w:rPr>
        <w:t>
      111. Пайыздық своп бойынша сыйақы түріндегі кірістер мен шығыстарды есептеген кезде мынадай бухгалтерлік жазбалар жүзеге асырылады:</w:t>
      </w:r>
    </w:p>
    <w:bookmarkEnd w:id="180"/>
    <w:bookmarkStart w:name="z343" w:id="181"/>
    <w:p>
      <w:pPr>
        <w:spacing w:after="0"/>
        <w:ind w:left="0"/>
        <w:jc w:val="both"/>
      </w:pPr>
      <w:r>
        <w:rPr>
          <w:rFonts w:ascii="Times New Roman"/>
          <w:b w:val="false"/>
          <w:i w:val="false"/>
          <w:color w:val="000000"/>
          <w:sz w:val="28"/>
        </w:rPr>
        <w:t>
      1) кірістер сомасына:</w:t>
      </w:r>
    </w:p>
    <w:bookmarkEnd w:id="181"/>
    <w:p>
      <w:pPr>
        <w:spacing w:after="0"/>
        <w:ind w:left="0"/>
        <w:jc w:val="both"/>
      </w:pPr>
      <w:r>
        <w:rPr>
          <w:rFonts w:ascii="Times New Roman"/>
          <w:b w:val="false"/>
          <w:i w:val="false"/>
          <w:color w:val="000000"/>
          <w:sz w:val="28"/>
        </w:rPr>
        <w:t>
      Дт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Кт 6110 34 Сыйақы алумен байланысты басқа да кірістер;</w:t>
      </w:r>
    </w:p>
    <w:bookmarkStart w:name="z344" w:id="182"/>
    <w:p>
      <w:pPr>
        <w:spacing w:after="0"/>
        <w:ind w:left="0"/>
        <w:jc w:val="both"/>
      </w:pPr>
      <w:r>
        <w:rPr>
          <w:rFonts w:ascii="Times New Roman"/>
          <w:b w:val="false"/>
          <w:i w:val="false"/>
          <w:color w:val="000000"/>
          <w:sz w:val="28"/>
        </w:rPr>
        <w:t>
       2) шығыстар сомасына:</w:t>
      </w:r>
    </w:p>
    <w:bookmarkEnd w:id="182"/>
    <w:p>
      <w:pPr>
        <w:spacing w:after="0"/>
        <w:ind w:left="0"/>
        <w:jc w:val="both"/>
      </w:pPr>
      <w:r>
        <w:rPr>
          <w:rFonts w:ascii="Times New Roman"/>
          <w:b w:val="false"/>
          <w:i w:val="false"/>
          <w:color w:val="000000"/>
          <w:sz w:val="28"/>
        </w:rPr>
        <w:t>
       Дт 7310 25 Сыйақы төлеумен байланысты басқа да шығыстар</w:t>
      </w:r>
    </w:p>
    <w:p>
      <w:pPr>
        <w:spacing w:after="0"/>
        <w:ind w:left="0"/>
        <w:jc w:val="both"/>
      </w:pPr>
      <w:r>
        <w:rPr>
          <w:rFonts w:ascii="Times New Roman"/>
          <w:b w:val="false"/>
          <w:i w:val="false"/>
          <w:color w:val="000000"/>
          <w:sz w:val="28"/>
        </w:rPr>
        <w:t>
       Кт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bookmarkStart w:name="z345" w:id="183"/>
    <w:p>
      <w:pPr>
        <w:spacing w:after="0"/>
        <w:ind w:left="0"/>
        <w:jc w:val="both"/>
      </w:pPr>
      <w:r>
        <w:rPr>
          <w:rFonts w:ascii="Times New Roman"/>
          <w:b w:val="false"/>
          <w:i w:val="false"/>
          <w:color w:val="000000"/>
          <w:sz w:val="28"/>
        </w:rPr>
        <w:t>
      112. Пайыздық свопты әділ құны бойынша ұйымның есеп саясатында белгіленген кезеңділікпен қайта бағалаған кезде мынадай бухгалтерлік жазбалар жүзеге асырылады:</w:t>
      </w:r>
    </w:p>
    <w:bookmarkEnd w:id="183"/>
    <w:p>
      <w:pPr>
        <w:spacing w:after="0"/>
        <w:ind w:left="0"/>
        <w:jc w:val="both"/>
      </w:pPr>
      <w:r>
        <w:rPr>
          <w:rFonts w:ascii="Times New Roman"/>
          <w:b w:val="false"/>
          <w:i w:val="false"/>
          <w:color w:val="000000"/>
          <w:sz w:val="28"/>
        </w:rPr>
        <w:t>
      1)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r>
        <w:rPr>
          <w:rFonts w:ascii="Times New Roman"/>
          <w:b w:val="false"/>
          <w:i w:val="false"/>
          <w:color w:val="ff0000"/>
          <w:sz w:val="28"/>
        </w:rPr>
        <w:t xml:space="preserve">      Ескерту. 112-тармақ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8" w:id="184"/>
    <w:p>
      <w:pPr>
        <w:spacing w:after="0"/>
        <w:ind w:left="0"/>
        <w:jc w:val="both"/>
      </w:pPr>
      <w:r>
        <w:rPr>
          <w:rFonts w:ascii="Times New Roman"/>
          <w:b w:val="false"/>
          <w:i w:val="false"/>
          <w:color w:val="000000"/>
          <w:sz w:val="28"/>
        </w:rPr>
        <w:t>
       113. Пайыздық свопты әділ құны бойынша қайта бағалағаннан кейін мерзімдік төлемдер жүргізу күні мынадай бухгалтерлік жазбалар жүзеге асырылады:</w:t>
      </w:r>
    </w:p>
    <w:bookmarkEnd w:id="184"/>
    <w:bookmarkStart w:name="z349" w:id="185"/>
    <w:p>
      <w:pPr>
        <w:spacing w:after="0"/>
        <w:ind w:left="0"/>
        <w:jc w:val="both"/>
      </w:pPr>
      <w:r>
        <w:rPr>
          <w:rFonts w:ascii="Times New Roman"/>
          <w:b w:val="false"/>
          <w:i w:val="false"/>
          <w:color w:val="000000"/>
          <w:sz w:val="28"/>
        </w:rPr>
        <w:t>
       1) алынған сыйақы сомасына:</w:t>
      </w:r>
    </w:p>
    <w:bookmarkEnd w:id="185"/>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bookmarkStart w:name="z350" w:id="186"/>
    <w:p>
      <w:pPr>
        <w:spacing w:after="0"/>
        <w:ind w:left="0"/>
        <w:jc w:val="both"/>
      </w:pPr>
      <w:r>
        <w:rPr>
          <w:rFonts w:ascii="Times New Roman"/>
          <w:b w:val="false"/>
          <w:i w:val="false"/>
          <w:color w:val="000000"/>
          <w:sz w:val="28"/>
        </w:rPr>
        <w:t>
       2) төленген сыйақы сомасына:</w:t>
      </w:r>
    </w:p>
    <w:bookmarkEnd w:id="186"/>
    <w:p>
      <w:pPr>
        <w:spacing w:after="0"/>
        <w:ind w:left="0"/>
        <w:jc w:val="both"/>
      </w:pPr>
      <w:r>
        <w:rPr>
          <w:rFonts w:ascii="Times New Roman"/>
          <w:b w:val="false"/>
          <w:i w:val="false"/>
          <w:color w:val="000000"/>
          <w:sz w:val="28"/>
        </w:rPr>
        <w:t>
       Дт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1030 Ағымдағы шоттардағы ақша қаражаты.</w:t>
      </w:r>
    </w:p>
    <w:bookmarkStart w:name="z351" w:id="187"/>
    <w:p>
      <w:pPr>
        <w:spacing w:after="0"/>
        <w:ind w:left="0"/>
        <w:jc w:val="both"/>
      </w:pPr>
      <w:r>
        <w:rPr>
          <w:rFonts w:ascii="Times New Roman"/>
          <w:b w:val="false"/>
          <w:i w:val="false"/>
          <w:color w:val="000000"/>
          <w:sz w:val="28"/>
        </w:rPr>
        <w:t>
       114. Ашық позицияны жабу немесе пайыздық свопты жабу күні мынадай бухгалтерлік жазбалар жүзеге асырылады:</w:t>
      </w:r>
    </w:p>
    <w:bookmarkEnd w:id="187"/>
    <w:bookmarkStart w:name="z352" w:id="188"/>
    <w:p>
      <w:pPr>
        <w:spacing w:after="0"/>
        <w:ind w:left="0"/>
        <w:jc w:val="both"/>
      </w:pPr>
      <w:r>
        <w:rPr>
          <w:rFonts w:ascii="Times New Roman"/>
          <w:b w:val="false"/>
          <w:i w:val="false"/>
          <w:color w:val="000000"/>
          <w:sz w:val="28"/>
        </w:rPr>
        <w:t>
       1) пайыздық свопты сатып алу бойынша шартты талаптар мен міндеттемелер сомасына:</w:t>
      </w:r>
    </w:p>
    <w:bookmarkEnd w:id="188"/>
    <w:p>
      <w:pPr>
        <w:spacing w:after="0"/>
        <w:ind w:left="0"/>
        <w:jc w:val="both"/>
      </w:pPr>
      <w:r>
        <w:rPr>
          <w:rFonts w:ascii="Times New Roman"/>
          <w:b w:val="false"/>
          <w:i w:val="false"/>
          <w:color w:val="000000"/>
          <w:sz w:val="28"/>
        </w:rPr>
        <w:t>
       Дт 8300 04 Белгіленген пайыздық своп</w:t>
      </w:r>
    </w:p>
    <w:p>
      <w:pPr>
        <w:spacing w:after="0"/>
        <w:ind w:left="0"/>
        <w:jc w:val="both"/>
      </w:pPr>
      <w:r>
        <w:rPr>
          <w:rFonts w:ascii="Times New Roman"/>
          <w:b w:val="false"/>
          <w:i w:val="false"/>
          <w:color w:val="000000"/>
          <w:sz w:val="28"/>
        </w:rPr>
        <w:t>
       Кт 8600 04 Өзгермелі пайыздық своп;</w:t>
      </w:r>
    </w:p>
    <w:bookmarkStart w:name="z353" w:id="189"/>
    <w:p>
      <w:pPr>
        <w:spacing w:after="0"/>
        <w:ind w:left="0"/>
        <w:jc w:val="both"/>
      </w:pPr>
      <w:r>
        <w:rPr>
          <w:rFonts w:ascii="Times New Roman"/>
          <w:b w:val="false"/>
          <w:i w:val="false"/>
          <w:color w:val="000000"/>
          <w:sz w:val="28"/>
        </w:rPr>
        <w:t>
       2) пайыздық свопты сату бойынша шартты талаптар мен міндеттемелер сомасына:</w:t>
      </w:r>
    </w:p>
    <w:bookmarkEnd w:id="189"/>
    <w:p>
      <w:pPr>
        <w:spacing w:after="0"/>
        <w:ind w:left="0"/>
        <w:jc w:val="both"/>
      </w:pPr>
      <w:r>
        <w:rPr>
          <w:rFonts w:ascii="Times New Roman"/>
          <w:b w:val="false"/>
          <w:i w:val="false"/>
          <w:color w:val="000000"/>
          <w:sz w:val="28"/>
        </w:rPr>
        <w:t>
       Дт 8600 05 Белгіленген пайыздық своп</w:t>
      </w:r>
    </w:p>
    <w:p>
      <w:pPr>
        <w:spacing w:after="0"/>
        <w:ind w:left="0"/>
        <w:jc w:val="both"/>
      </w:pPr>
      <w:r>
        <w:rPr>
          <w:rFonts w:ascii="Times New Roman"/>
          <w:b w:val="false"/>
          <w:i w:val="false"/>
          <w:color w:val="000000"/>
          <w:sz w:val="28"/>
        </w:rPr>
        <w:t>
       Кт 8300 05 Өзгермелі пайыздық своп.</w:t>
      </w:r>
    </w:p>
    <w:bookmarkStart w:name="z354" w:id="190"/>
    <w:p>
      <w:pPr>
        <w:spacing w:after="0"/>
        <w:ind w:left="0"/>
        <w:jc w:val="left"/>
      </w:pPr>
      <w:r>
        <w:rPr>
          <w:rFonts w:ascii="Times New Roman"/>
          <w:b/>
          <w:i w:val="false"/>
          <w:color w:val="000000"/>
        </w:rPr>
        <w:t xml:space="preserve"> 10-тарау. Хеджирлеудің бухгалтерлік есебі</w:t>
      </w:r>
    </w:p>
    <w:bookmarkEnd w:id="190"/>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5" w:id="191"/>
    <w:p>
      <w:pPr>
        <w:spacing w:after="0"/>
        <w:ind w:left="0"/>
        <w:jc w:val="both"/>
      </w:pPr>
      <w:r>
        <w:rPr>
          <w:rFonts w:ascii="Times New Roman"/>
          <w:b w:val="false"/>
          <w:i w:val="false"/>
          <w:color w:val="000000"/>
          <w:sz w:val="28"/>
        </w:rPr>
        <w:t>
       115. Хеджирленетін бап ретінде айқындалған бағалы қағаздардың, тазартылған қымбат металдардың, шетел валютасының, заемдардың, салымдардың бухгалтерлік есебі осы Нұсқаулықтың 3, 5, 6, 7 және 8-тарауларында көзделген тәртіппен жүзеге асырылады.</w:t>
      </w:r>
    </w:p>
    <w:bookmarkEnd w:id="191"/>
    <w:bookmarkStart w:name="z356" w:id="192"/>
    <w:p>
      <w:pPr>
        <w:spacing w:after="0"/>
        <w:ind w:left="0"/>
        <w:jc w:val="both"/>
      </w:pPr>
      <w:r>
        <w:rPr>
          <w:rFonts w:ascii="Times New Roman"/>
          <w:b w:val="false"/>
          <w:i w:val="false"/>
          <w:color w:val="000000"/>
          <w:sz w:val="28"/>
        </w:rPr>
        <w:t>
      116. Хеджирлеу құралы ретінде пайдаланылатын туынды құралдардың бухгалтерлік есебі хеджирлеу құралдарын қайта бағалаудан кірістер мен шығыстар 5450 "Басқа да активтерді қайта бағалауға арналған резервтері" баланстық шотына жатқызылатын ақша қаражаты қозғалысын хеджирлеудің және таза инвестицияларды хеджирлеудің бухгалтерлік есебін қоспағанда, осы Нұсқаулықтың 9-тарауында көзделген тәртіппен жүзеге асырылады.</w:t>
      </w:r>
    </w:p>
    <w:bookmarkEnd w:id="192"/>
    <w:bookmarkStart w:name="z357" w:id="193"/>
    <w:p>
      <w:pPr>
        <w:spacing w:after="0"/>
        <w:ind w:left="0"/>
        <w:jc w:val="left"/>
      </w:pPr>
      <w:r>
        <w:rPr>
          <w:rFonts w:ascii="Times New Roman"/>
          <w:b/>
          <w:i w:val="false"/>
          <w:color w:val="000000"/>
        </w:rPr>
        <w:t xml:space="preserve"> 11-тарау.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bookmarkEnd w:id="193"/>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Банкі Басқармасының 28.11.2016 </w:t>
      </w:r>
      <w:r>
        <w:rPr>
          <w:rFonts w:ascii="Times New Roman"/>
          <w:b w:val="false"/>
          <w:i w:val="false"/>
          <w:color w:val="ff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8" w:id="194"/>
    <w:p>
      <w:pPr>
        <w:spacing w:after="0"/>
        <w:ind w:left="0"/>
        <w:jc w:val="both"/>
      </w:pPr>
      <w:r>
        <w:rPr>
          <w:rFonts w:ascii="Times New Roman"/>
          <w:b w:val="false"/>
          <w:i w:val="false"/>
          <w:color w:val="000000"/>
          <w:sz w:val="28"/>
        </w:rPr>
        <w:t>
       117. Зейнетақы активтерінен тиесілі комиссиялық сыйақы сомасына мынадай бухгалтерлік жазба жүзеге асырылады:</w:t>
      </w:r>
    </w:p>
    <w:bookmarkEnd w:id="194"/>
    <w:bookmarkStart w:name="z359" w:id="195"/>
    <w:p>
      <w:pPr>
        <w:spacing w:after="0"/>
        <w:ind w:left="0"/>
        <w:jc w:val="both"/>
      </w:pPr>
      <w:r>
        <w:rPr>
          <w:rFonts w:ascii="Times New Roman"/>
          <w:b w:val="false"/>
          <w:i w:val="false"/>
          <w:color w:val="000000"/>
          <w:sz w:val="28"/>
        </w:rPr>
        <w:t>
      1) комиссиялық сыйақыны есептеген кезде:</w:t>
      </w:r>
    </w:p>
    <w:bookmarkEnd w:id="195"/>
    <w:p>
      <w:pPr>
        <w:spacing w:after="0"/>
        <w:ind w:left="0"/>
        <w:jc w:val="both"/>
      </w:pPr>
      <w:r>
        <w:rPr>
          <w:rFonts w:ascii="Times New Roman"/>
          <w:b w:val="false"/>
          <w:i w:val="false"/>
          <w:color w:val="000000"/>
          <w:sz w:val="28"/>
        </w:rPr>
        <w:t>
      Дт 1270 62 Зейнетақы активтерінен түскен есептелген комиссиялық</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Кт 6110 62 Зейнетақы активтерінен түскен комиссиялық кірістер;</w:t>
      </w:r>
    </w:p>
    <w:bookmarkStart w:name="z360" w:id="196"/>
    <w:p>
      <w:pPr>
        <w:spacing w:after="0"/>
        <w:ind w:left="0"/>
        <w:jc w:val="both"/>
      </w:pPr>
      <w:r>
        <w:rPr>
          <w:rFonts w:ascii="Times New Roman"/>
          <w:b w:val="false"/>
          <w:i w:val="false"/>
          <w:color w:val="000000"/>
          <w:sz w:val="28"/>
        </w:rPr>
        <w:t>
      2) комиссиялық сыйақыны алған кезде:</w:t>
      </w:r>
    </w:p>
    <w:bookmarkEnd w:id="196"/>
    <w:p>
      <w:pPr>
        <w:spacing w:after="0"/>
        <w:ind w:left="0"/>
        <w:jc w:val="both"/>
      </w:pPr>
      <w:r>
        <w:rPr>
          <w:rFonts w:ascii="Times New Roman"/>
          <w:b w:val="false"/>
          <w:i w:val="false"/>
          <w:color w:val="000000"/>
          <w:sz w:val="28"/>
        </w:rPr>
        <w:t>
       Дт 1030 Ағымдағы шоттардағы ақша қаражаты</w:t>
      </w:r>
    </w:p>
    <w:p>
      <w:pPr>
        <w:spacing w:after="0"/>
        <w:ind w:left="0"/>
        <w:jc w:val="both"/>
      </w:pPr>
      <w:r>
        <w:rPr>
          <w:rFonts w:ascii="Times New Roman"/>
          <w:b w:val="false"/>
          <w:i w:val="false"/>
          <w:color w:val="000000"/>
          <w:sz w:val="28"/>
        </w:rPr>
        <w:t>
      Кт 1270 62 Зейнетақы активтерінен түскен есептелген комиссиялық кірістер.</w:t>
      </w:r>
    </w:p>
    <w:bookmarkStart w:name="z361" w:id="197"/>
    <w:p>
      <w:pPr>
        <w:spacing w:after="0"/>
        <w:ind w:left="0"/>
        <w:jc w:val="both"/>
      </w:pPr>
      <w:r>
        <w:rPr>
          <w:rFonts w:ascii="Times New Roman"/>
          <w:b w:val="false"/>
          <w:i w:val="false"/>
          <w:color w:val="000000"/>
          <w:sz w:val="28"/>
        </w:rPr>
        <w:t>
      118. Зейнетақы активтері бойынша инвестициялық кірістен тиесілі комиссиялық сыйақы сомасына мынадай бухгалтерлік жазба жүзеге асырылады:</w:t>
      </w:r>
    </w:p>
    <w:bookmarkEnd w:id="19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кірістер.";</w:t>
            </w:r>
          </w:p>
        </w:tc>
      </w:tr>
    </w:tbl>
    <w:p>
      <w:pPr>
        <w:spacing w:after="0"/>
        <w:ind w:left="0"/>
        <w:jc w:val="left"/>
      </w:pPr>
      <w:r>
        <w:rPr>
          <w:rFonts w:ascii="Times New Roman"/>
          <w:b w:val="false"/>
          <w:i w:val="false"/>
          <w:color w:val="ff0000"/>
          <w:sz w:val="28"/>
        </w:rPr>
        <w:t xml:space="preserve">      Ескерту. 118-тармақ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3" w:id="198"/>
    <w:p>
      <w:pPr>
        <w:spacing w:after="0"/>
        <w:ind w:left="0"/>
        <w:jc w:val="both"/>
      </w:pPr>
      <w:r>
        <w:rPr>
          <w:rFonts w:ascii="Times New Roman"/>
          <w:b w:val="false"/>
          <w:i w:val="false"/>
          <w:color w:val="000000"/>
          <w:sz w:val="28"/>
        </w:rPr>
        <w:t>
      118-1. Зейнетақы активтері бойынша теріс комиссиялық сыйақы сомасына теріс инвестициялық кіріс болған кезде инвестициялық портфельді басқарушы мынадай бухгалтерлік жазбаны жүзеге асырады:</w:t>
      </w:r>
    </w:p>
    <w:bookmarkEnd w:id="19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bl>
    <w:p>
      <w:pPr>
        <w:spacing w:after="0"/>
        <w:ind w:left="0"/>
        <w:jc w:val="left"/>
      </w:pPr>
      <w:r>
        <w:rPr>
          <w:rFonts w:ascii="Times New Roman"/>
          <w:b w:val="false"/>
          <w:i w:val="false"/>
          <w:color w:val="ff0000"/>
          <w:sz w:val="28"/>
        </w:rPr>
        <w:t xml:space="preserve">      Ескерту. Нұсқаулық 118-1-тармақпен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4" w:id="199"/>
    <w:p>
      <w:pPr>
        <w:spacing w:after="0"/>
        <w:ind w:left="0"/>
        <w:jc w:val="both"/>
      </w:pPr>
      <w:r>
        <w:rPr>
          <w:rFonts w:ascii="Times New Roman"/>
          <w:b w:val="false"/>
          <w:i w:val="false"/>
          <w:color w:val="000000"/>
          <w:sz w:val="28"/>
        </w:rPr>
        <w:t>
      118-2. Есепті айдың соңында зейнетақы активтері бойынша теріс инвестициялық кірістен бұрын есептелген теріс комиссиялық сыйақы шегіндегі сомаға мынадай бухгалтерлік жазба жүзеге асырылады:</w:t>
      </w:r>
    </w:p>
    <w:bookmarkEnd w:id="1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bl>
    <w:p>
      <w:pPr>
        <w:spacing w:after="0"/>
        <w:ind w:left="0"/>
        <w:jc w:val="left"/>
      </w:pPr>
      <w:r>
        <w:rPr>
          <w:rFonts w:ascii="Times New Roman"/>
          <w:b w:val="false"/>
          <w:i w:val="false"/>
          <w:color w:val="ff0000"/>
          <w:sz w:val="28"/>
        </w:rPr>
        <w:t xml:space="preserve">      Ескерту. Нұсқаулық 118-2-тармақпен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комиссиялық сыйақы алған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есептелген комиссиялық кірістер.</w:t>
            </w:r>
          </w:p>
        </w:tc>
      </w:tr>
    </w:tbl>
    <w:bookmarkStart w:name="z425" w:id="200"/>
    <w:p>
      <w:pPr>
        <w:spacing w:after="0"/>
        <w:ind w:left="0"/>
        <w:jc w:val="both"/>
      </w:pPr>
      <w:r>
        <w:rPr>
          <w:rFonts w:ascii="Times New Roman"/>
          <w:b w:val="false"/>
          <w:i w:val="false"/>
          <w:color w:val="000000"/>
          <w:sz w:val="28"/>
        </w:rPr>
        <w:t>
      118-3. Зейнетақы активтерін сенімгерлік басқару туралы шарт бұзылған кезде инвестициялық портфельді басқарушы теріс комиссиялық сыйақыны өтеу жөніндегі міндеттемелердің сомасына мынадай бухгалтерлік жазбаны жүзеге асырады:</w:t>
      </w:r>
    </w:p>
    <w:bookmarkEnd w:id="2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r>
        <w:rPr>
          <w:rFonts w:ascii="Times New Roman"/>
          <w:b w:val="false"/>
          <w:i w:val="false"/>
          <w:color w:val="ff0000"/>
          <w:sz w:val="28"/>
        </w:rPr>
        <w:t xml:space="preserve">      Ескерту. Нұсқаулық 118-3-тармақпен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119.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7" w:id="201"/>
    <w:p>
      <w:pPr>
        <w:spacing w:after="0"/>
        <w:ind w:left="0"/>
        <w:jc w:val="left"/>
      </w:pPr>
      <w:r>
        <w:rPr>
          <w:rFonts w:ascii="Times New Roman"/>
          <w:b/>
          <w:i w:val="false"/>
          <w:color w:val="000000"/>
        </w:rPr>
        <w:t xml:space="preserve"> 12. Номиналдық кірістілік коэффициенті мен кірістіліктің ең төменгі мәні арасындағы теріс айырманы өтеу жөніндегі операциялардың бухгалтерлік есебі</w:t>
      </w:r>
    </w:p>
    <w:bookmarkEnd w:id="201"/>
    <w:p>
      <w:pPr>
        <w:spacing w:after="0"/>
        <w:ind w:left="0"/>
        <w:jc w:val="both"/>
      </w:pPr>
      <w:r>
        <w:rPr>
          <w:rFonts w:ascii="Times New Roman"/>
          <w:b w:val="false"/>
          <w:i w:val="false"/>
          <w:color w:val="ff0000"/>
          <w:sz w:val="28"/>
        </w:rPr>
        <w:t xml:space="preserve">
      Ескерту. 12-тарау алып тасталды - ҚР Ұлттық Банкі Басқармасының 26.07.2013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5" w:id="202"/>
    <w:p>
      <w:pPr>
        <w:spacing w:after="0"/>
        <w:ind w:left="0"/>
        <w:jc w:val="left"/>
      </w:pPr>
      <w:r>
        <w:rPr>
          <w:rFonts w:ascii="Times New Roman"/>
          <w:b/>
          <w:i w:val="false"/>
          <w:color w:val="000000"/>
        </w:rPr>
        <w:t xml:space="preserve"> 13-тарау. Сақтандыру брокерінің қызметіне байланысты операциялардың бухгалтерлік есебі</w:t>
      </w:r>
    </w:p>
    <w:bookmarkEnd w:id="202"/>
    <w:p>
      <w:pPr>
        <w:spacing w:after="0"/>
        <w:ind w:left="0"/>
        <w:jc w:val="both"/>
      </w:pPr>
      <w:r>
        <w:rPr>
          <w:rFonts w:ascii="Times New Roman"/>
          <w:b w:val="false"/>
          <w:i w:val="false"/>
          <w:color w:val="ff0000"/>
          <w:sz w:val="28"/>
        </w:rPr>
        <w:t xml:space="preserve">
      Ескерту. 13-тараумен толықтырылды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6" w:id="203"/>
    <w:p>
      <w:pPr>
        <w:spacing w:after="0"/>
        <w:ind w:left="0"/>
        <w:jc w:val="both"/>
      </w:pPr>
      <w:r>
        <w:rPr>
          <w:rFonts w:ascii="Times New Roman"/>
          <w:b w:val="false"/>
          <w:i w:val="false"/>
          <w:color w:val="000000"/>
          <w:sz w:val="28"/>
        </w:rPr>
        <w:t>
      127. Сақтанушы сақтандыру сыйлықақыларының сомаларын тікелей сақтандыру ұйымына аударған кезде сақтандыру брокері көрсетілген делдалдық қызметтер үшін есептелген комиссиялық сыйақы сомасына мынадай бухгалтерлік жазбалар жүзеге асырылады:</w:t>
      </w:r>
    </w:p>
    <w:bookmarkEnd w:id="203"/>
    <w:p>
      <w:pPr>
        <w:spacing w:after="0"/>
        <w:ind w:left="0"/>
        <w:jc w:val="both"/>
      </w:pPr>
      <w:r>
        <w:rPr>
          <w:rFonts w:ascii="Times New Roman"/>
          <w:b w:val="false"/>
          <w:i w:val="false"/>
          <w:color w:val="000000"/>
          <w:sz w:val="28"/>
        </w:rPr>
        <w:t>
      1) көрсетілген делдалдық қызметтер үшін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2) нақты алынған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bl>
    <w:bookmarkStart w:name="z417" w:id="204"/>
    <w:p>
      <w:pPr>
        <w:spacing w:after="0"/>
        <w:ind w:left="0"/>
        <w:jc w:val="both"/>
      </w:pPr>
      <w:r>
        <w:rPr>
          <w:rFonts w:ascii="Times New Roman"/>
          <w:b w:val="false"/>
          <w:i w:val="false"/>
          <w:color w:val="000000"/>
          <w:sz w:val="28"/>
        </w:rPr>
        <w:t>
      128. Сақтандыру брокері өз атынан және қайта сақтанушының (цеденттің) тапсырмасы бойынша қайта сақтандыру шартын жасаған және сақтандыру брокері арқылы қайта сақтандыру сыйлықақыларының сомаларын қайта сақтандыру ұйымына аударған жағдайда сақтандыру брокері мынадай бухгалтерлік жазбаларды жүзеге асырады:</w:t>
      </w:r>
    </w:p>
    <w:bookmarkEnd w:id="204"/>
    <w:p>
      <w:pPr>
        <w:spacing w:after="0"/>
        <w:ind w:left="0"/>
        <w:jc w:val="both"/>
      </w:pPr>
      <w:r>
        <w:rPr>
          <w:rFonts w:ascii="Times New Roman"/>
          <w:b w:val="false"/>
          <w:i w:val="false"/>
          <w:color w:val="000000"/>
          <w:sz w:val="28"/>
        </w:rPr>
        <w:t>
      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bl>
    <w:p>
      <w:pPr>
        <w:spacing w:after="0"/>
        <w:ind w:left="0"/>
        <w:jc w:val="both"/>
      </w:pPr>
      <w:r>
        <w:rPr>
          <w:rFonts w:ascii="Times New Roman"/>
          <w:b w:val="false"/>
          <w:i w:val="false"/>
          <w:color w:val="000000"/>
          <w:sz w:val="28"/>
        </w:rPr>
        <w:t>
      2)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3) сақтандыру ұйымынан нақты алынған қайта сақтандыру сыйлықақысының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алынатын сақтандыру сыйлықақылары.</w:t>
            </w:r>
          </w:p>
        </w:tc>
      </w:tr>
    </w:tbl>
    <w:bookmarkStart w:name="z418" w:id="205"/>
    <w:p>
      <w:pPr>
        <w:spacing w:after="0"/>
        <w:ind w:left="0"/>
        <w:jc w:val="both"/>
      </w:pPr>
      <w:r>
        <w:rPr>
          <w:rFonts w:ascii="Times New Roman"/>
          <w:b w:val="false"/>
          <w:i w:val="false"/>
          <w:color w:val="000000"/>
          <w:sz w:val="28"/>
        </w:rPr>
        <w:t>
      129. Сақтандыру брокері қайта сақтандыру ұйымына қайта сақтандыру сыйлықақысын аударған кезде мынадай бухгалтерлік жазбалар жүзеге асырылады:</w:t>
      </w:r>
    </w:p>
    <w:bookmarkEnd w:id="205"/>
    <w:p>
      <w:pPr>
        <w:spacing w:after="0"/>
        <w:ind w:left="0"/>
        <w:jc w:val="both"/>
      </w:pPr>
      <w:r>
        <w:rPr>
          <w:rFonts w:ascii="Times New Roman"/>
          <w:b w:val="false"/>
          <w:i w:val="false"/>
          <w:color w:val="000000"/>
          <w:sz w:val="28"/>
        </w:rPr>
        <w:t>
      1) қайта сақтандыру сыйлықақысының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bl>
    <w:p>
      <w:pPr>
        <w:spacing w:after="0"/>
        <w:ind w:left="0"/>
        <w:jc w:val="both"/>
      </w:pPr>
      <w:r>
        <w:rPr>
          <w:rFonts w:ascii="Times New Roman"/>
          <w:b w:val="false"/>
          <w:i w:val="false"/>
          <w:color w:val="000000"/>
          <w:sz w:val="28"/>
        </w:rPr>
        <w:t>
      2) қайта сақтандыру сыйлықақысын Қазақстан Республикасының резиденті емес - қайта сақтандыру ұйымына берген кезде Қазақстан Республикасының резиденті еместің кірістерінен төлем көзінен ұсталатын салық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корпоративтік табыс салығы;</w:t>
            </w:r>
          </w:p>
        </w:tc>
      </w:tr>
    </w:tbl>
    <w:p>
      <w:pPr>
        <w:spacing w:after="0"/>
        <w:ind w:left="0"/>
        <w:jc w:val="both"/>
      </w:pPr>
      <w:r>
        <w:rPr>
          <w:rFonts w:ascii="Times New Roman"/>
          <w:b w:val="false"/>
          <w:i w:val="false"/>
          <w:color w:val="000000"/>
          <w:sz w:val="28"/>
        </w:rPr>
        <w:t>
      3) қайта сақтандыру шартына сәйкес қайта сақтандыру ұйымына төленетін қайта сақтандыру сыйлықақысының қалған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19" w:id="206"/>
    <w:p>
      <w:pPr>
        <w:spacing w:after="0"/>
        <w:ind w:left="0"/>
        <w:jc w:val="both"/>
      </w:pPr>
      <w:r>
        <w:rPr>
          <w:rFonts w:ascii="Times New Roman"/>
          <w:b w:val="false"/>
          <w:i w:val="false"/>
          <w:color w:val="000000"/>
          <w:sz w:val="28"/>
        </w:rPr>
        <w:t>
      130.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206"/>
    <w:p>
      <w:pPr>
        <w:spacing w:after="0"/>
        <w:ind w:left="0"/>
        <w:jc w:val="both"/>
      </w:pPr>
      <w:r>
        <w:rPr>
          <w:rFonts w:ascii="Times New Roman"/>
          <w:b w:val="false"/>
          <w:i w:val="false"/>
          <w:color w:val="000000"/>
          <w:sz w:val="28"/>
        </w:rPr>
        <w:t>
      1)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2) нақты алынған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bl>
    <w:bookmarkStart w:name="z420" w:id="207"/>
    <w:p>
      <w:pPr>
        <w:spacing w:after="0"/>
        <w:ind w:left="0"/>
        <w:jc w:val="both"/>
      </w:pPr>
      <w:r>
        <w:rPr>
          <w:rFonts w:ascii="Times New Roman"/>
          <w:b w:val="false"/>
          <w:i w:val="false"/>
          <w:color w:val="000000"/>
          <w:sz w:val="28"/>
        </w:rPr>
        <w:t>
      131.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сыйлықақыларының сомасын тікелей қайта сақтандыру ұйымына аударған жағдайда сақтандыру брокері мынадай бухгалтерлік жазбаларды жүзеге асырады:</w:t>
      </w:r>
    </w:p>
    <w:bookmarkEnd w:id="207"/>
    <w:p>
      <w:pPr>
        <w:spacing w:after="0"/>
        <w:ind w:left="0"/>
        <w:jc w:val="both"/>
      </w:pPr>
      <w:r>
        <w:rPr>
          <w:rFonts w:ascii="Times New Roman"/>
          <w:b w:val="false"/>
          <w:i w:val="false"/>
          <w:color w:val="000000"/>
          <w:sz w:val="28"/>
        </w:rPr>
        <w:t>
      1) сақтандыру (қайта сақтандыру) ұйымдарынан алынуға тиісті сақтандыру төлемдерінің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bl>
    <w:p>
      <w:pPr>
        <w:spacing w:after="0"/>
        <w:ind w:left="0"/>
        <w:jc w:val="both"/>
      </w:pPr>
      <w:r>
        <w:rPr>
          <w:rFonts w:ascii="Times New Roman"/>
          <w:b w:val="false"/>
          <w:i w:val="false"/>
          <w:color w:val="000000"/>
          <w:sz w:val="28"/>
        </w:rPr>
        <w:t>
      2) сақтандыру төлемінің мөлшерінен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комиссиялық кірістері;</w:t>
            </w:r>
          </w:p>
        </w:tc>
      </w:tr>
    </w:tbl>
    <w:p>
      <w:pPr>
        <w:spacing w:after="0"/>
        <w:ind w:left="0"/>
        <w:jc w:val="both"/>
      </w:pPr>
      <w:r>
        <w:rPr>
          <w:rFonts w:ascii="Times New Roman"/>
          <w:b w:val="false"/>
          <w:i w:val="false"/>
          <w:color w:val="000000"/>
          <w:sz w:val="28"/>
        </w:rPr>
        <w:t>
      3) сақтанушыға (қайта сақтанушыға) аударылуы тиіс нақты алынған сақтандыру төлемдерінің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сақтандырушыларға талаптар.</w:t>
            </w:r>
          </w:p>
        </w:tc>
      </w:tr>
    </w:tbl>
    <w:bookmarkStart w:name="z421" w:id="208"/>
    <w:p>
      <w:pPr>
        <w:spacing w:after="0"/>
        <w:ind w:left="0"/>
        <w:jc w:val="both"/>
      </w:pPr>
      <w:r>
        <w:rPr>
          <w:rFonts w:ascii="Times New Roman"/>
          <w:b w:val="false"/>
          <w:i w:val="false"/>
          <w:color w:val="000000"/>
          <w:sz w:val="28"/>
        </w:rPr>
        <w:t>
      132. Сақтандыру брокері сақтанушыларға (қайта сақтанушыларға) сақтандыру төлемін аударған кезде мынадай бухгалтерлік жазбалар жүзеге асырылады:</w:t>
      </w:r>
    </w:p>
    <w:bookmarkEnd w:id="208"/>
    <w:p>
      <w:pPr>
        <w:spacing w:after="0"/>
        <w:ind w:left="0"/>
        <w:jc w:val="both"/>
      </w:pPr>
      <w:r>
        <w:rPr>
          <w:rFonts w:ascii="Times New Roman"/>
          <w:b w:val="false"/>
          <w:i w:val="false"/>
          <w:color w:val="000000"/>
          <w:sz w:val="28"/>
        </w:rPr>
        <w:t>
      1) сақтандыру брокеріне тиесілі есептелген комиссиялық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сақтандыру шарттарын жасасу жөніндегі делдалдық қызметтері үшін есептелген комиссиялық кірістері;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қайта сақтандыру шарттарын жасасу жөніндегі делдалдық қызметтері үшін есептелген комиссиялық кірістері;</w:t>
            </w:r>
          </w:p>
        </w:tc>
      </w:tr>
    </w:tbl>
    <w:p>
      <w:pPr>
        <w:spacing w:after="0"/>
        <w:ind w:left="0"/>
        <w:jc w:val="both"/>
      </w:pPr>
      <w:r>
        <w:rPr>
          <w:rFonts w:ascii="Times New Roman"/>
          <w:b w:val="false"/>
          <w:i w:val="false"/>
          <w:color w:val="000000"/>
          <w:sz w:val="28"/>
        </w:rPr>
        <w:t>
      2) сақтандыру төлемінің қалған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22" w:id="209"/>
    <w:p>
      <w:pPr>
        <w:spacing w:after="0"/>
        <w:ind w:left="0"/>
        <w:jc w:val="both"/>
      </w:pPr>
      <w:r>
        <w:rPr>
          <w:rFonts w:ascii="Times New Roman"/>
          <w:b w:val="false"/>
          <w:i w:val="false"/>
          <w:color w:val="000000"/>
          <w:sz w:val="28"/>
        </w:rPr>
        <w:t>
      133. 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w:t>
      </w:r>
    </w:p>
    <w:bookmarkEnd w:id="209"/>
    <w:p>
      <w:pPr>
        <w:spacing w:after="0"/>
        <w:ind w:left="0"/>
        <w:jc w:val="both"/>
      </w:pPr>
      <w:r>
        <w:rPr>
          <w:rFonts w:ascii="Times New Roman"/>
          <w:b w:val="false"/>
          <w:i w:val="false"/>
          <w:color w:val="000000"/>
          <w:sz w:val="28"/>
        </w:rPr>
        <w:t>
      1) сақтандыру ұйымына төленуі тиіс сақтандыру сыйлықақыларының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bl>
    <w:p>
      <w:pPr>
        <w:spacing w:after="0"/>
        <w:ind w:left="0"/>
        <w:jc w:val="both"/>
      </w:pPr>
      <w:r>
        <w:rPr>
          <w:rFonts w:ascii="Times New Roman"/>
          <w:b w:val="false"/>
          <w:i w:val="false"/>
          <w:color w:val="000000"/>
          <w:sz w:val="28"/>
        </w:rPr>
        <w:t>
      2) сақтандыру ұйымына нақты аударылған сақтандыру сыйлықақыларының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қызметпен байланысты басқа да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3) сақтандыру ұйымына аударылған сақтандыру сыйлықақыларын есепті кезең шығыстарына жатқызу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 төленген сақтандыру сыйлықақылары.".</w:t>
            </w:r>
          </w:p>
        </w:tc>
      </w:tr>
    </w:tbl>
    <w:bookmarkStart w:name="z426" w:id="210"/>
    <w:p>
      <w:pPr>
        <w:spacing w:after="0"/>
        <w:ind w:left="0"/>
        <w:jc w:val="left"/>
      </w:pPr>
      <w:r>
        <w:rPr>
          <w:rFonts w:ascii="Times New Roman"/>
          <w:b/>
          <w:i w:val="false"/>
          <w:color w:val="000000"/>
        </w:rPr>
        <w:t xml:space="preserve"> 14-тарау. Зейнетақы активтерінің кірістілігі мен зейнетақы активтері кірістілігінің барынша төмен мәні арасындағы теріс айырманы өтеу жөніндегі операциялардың бухгалтерлік есебі</w:t>
      </w:r>
    </w:p>
    <w:bookmarkEnd w:id="210"/>
    <w:p>
      <w:pPr>
        <w:spacing w:after="0"/>
        <w:ind w:left="0"/>
        <w:jc w:val="both"/>
      </w:pPr>
      <w:r>
        <w:rPr>
          <w:rFonts w:ascii="Times New Roman"/>
          <w:b w:val="false"/>
          <w:i w:val="false"/>
          <w:color w:val="ff0000"/>
          <w:sz w:val="28"/>
        </w:rPr>
        <w:t xml:space="preserve">
      Ескерту. Нұсқаулық 14-тараумен толықтырылды – ҚР Ұлттық Банкі Басқармасының 22.11.2021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427" w:id="211"/>
    <w:p>
      <w:pPr>
        <w:spacing w:after="0"/>
        <w:ind w:left="0"/>
        <w:jc w:val="both"/>
      </w:pPr>
      <w:r>
        <w:rPr>
          <w:rFonts w:ascii="Times New Roman"/>
          <w:b w:val="false"/>
          <w:i w:val="false"/>
          <w:color w:val="000000"/>
          <w:sz w:val="28"/>
        </w:rPr>
        <w:t>
      134.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резервті қалыптастырған және (немесе) ұлғайтқан кезде мынадай бухгалтерлік жазба жүзеге асырылады:</w:t>
      </w:r>
    </w:p>
    <w:bookmarkEnd w:id="2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бөлінбеген пайдасы (жабылмаған шығыны)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 (пассив).</w:t>
            </w:r>
          </w:p>
        </w:tc>
      </w:tr>
    </w:tbl>
    <w:bookmarkStart w:name="z428" w:id="212"/>
    <w:p>
      <w:pPr>
        <w:spacing w:after="0"/>
        <w:ind w:left="0"/>
        <w:jc w:val="both"/>
      </w:pPr>
      <w:r>
        <w:rPr>
          <w:rFonts w:ascii="Times New Roman"/>
          <w:b w:val="false"/>
          <w:i w:val="false"/>
          <w:color w:val="000000"/>
          <w:sz w:val="28"/>
        </w:rPr>
        <w:t>
      135. Инвестициялық портфельді басқарушы номиналды кірістілік көрсеткіші мен кірістіліктің ең төмен мәні арасындағы теріс айырманы өтеу бойынша қалыптастырылған резервті есептен шығарған және (немесе) азайтқан кезде мынадай бухгалтерлік жазба жүзеге асырылады:</w:t>
      </w:r>
    </w:p>
    <w:bookmarkEnd w:id="2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резерв (пассив)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бөлінбеген пайдасы (жабылмаған шығыны.</w:t>
            </w:r>
          </w:p>
        </w:tc>
      </w:tr>
    </w:tbl>
    <w:bookmarkStart w:name="z429" w:id="213"/>
    <w:p>
      <w:pPr>
        <w:spacing w:after="0"/>
        <w:ind w:left="0"/>
        <w:jc w:val="both"/>
      </w:pPr>
      <w:r>
        <w:rPr>
          <w:rFonts w:ascii="Times New Roman"/>
          <w:b w:val="false"/>
          <w:i w:val="false"/>
          <w:color w:val="000000"/>
          <w:sz w:val="28"/>
        </w:rPr>
        <w:t>
      136. Басқарушы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міндеттемелерді таныған кезде мынадай бухгалтерлік жазба жүзеге асырылады:</w:t>
      </w:r>
    </w:p>
    <w:bookmarkEnd w:id="2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w:t>
            </w:r>
          </w:p>
        </w:tc>
      </w:tr>
    </w:tbl>
    <w:p>
      <w:pPr>
        <w:spacing w:after="0"/>
        <w:ind w:left="0"/>
        <w:jc w:val="both"/>
      </w:pPr>
      <w:r>
        <w:rPr>
          <w:rFonts w:ascii="Times New Roman"/>
          <w:b w:val="false"/>
          <w:i w:val="false"/>
          <w:color w:val="000000"/>
          <w:sz w:val="28"/>
        </w:rPr>
        <w:t>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кезінде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430" w:id="214"/>
    <w:p>
      <w:pPr>
        <w:spacing w:after="0"/>
        <w:ind w:left="0"/>
        <w:jc w:val="left"/>
      </w:pPr>
      <w:r>
        <w:rPr>
          <w:rFonts w:ascii="Times New Roman"/>
          <w:b/>
          <w:i w:val="false"/>
          <w:color w:val="000000"/>
        </w:rPr>
        <w:t xml:space="preserve"> 15-тарау. Инвестициялық кірістен және бағалы қағаздар нарығының өзге де кәсіби қатысушыларының қызметтері үшін комиссиялық сыйақыны есептеу бойынша операциялардың бухгалтерлік есебі</w:t>
      </w:r>
    </w:p>
    <w:bookmarkEnd w:id="214"/>
    <w:p>
      <w:pPr>
        <w:spacing w:after="0"/>
        <w:ind w:left="0"/>
        <w:jc w:val="both"/>
      </w:pPr>
      <w:r>
        <w:rPr>
          <w:rFonts w:ascii="Times New Roman"/>
          <w:b w:val="false"/>
          <w:i w:val="false"/>
          <w:color w:val="ff0000"/>
          <w:sz w:val="28"/>
        </w:rPr>
        <w:t xml:space="preserve">
      Ескерту. Нұсқаулық 15-тараумен толықтырылды – ҚР Ұлттық Банкі Басқармасының 22.11.2021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1" w:id="215"/>
    <w:p>
      <w:pPr>
        <w:spacing w:after="0"/>
        <w:ind w:left="0"/>
        <w:jc w:val="both"/>
      </w:pPr>
      <w:r>
        <w:rPr>
          <w:rFonts w:ascii="Times New Roman"/>
          <w:b w:val="false"/>
          <w:i w:val="false"/>
          <w:color w:val="000000"/>
          <w:sz w:val="28"/>
        </w:rPr>
        <w:t>
      137. Тиесілі комиссиялық сыйақы сомасына мынадай бухгалтерлік жазба жүзеге асырылады:</w:t>
      </w:r>
    </w:p>
    <w:bookmarkEnd w:id="215"/>
    <w:p>
      <w:pPr>
        <w:spacing w:after="0"/>
        <w:ind w:left="0"/>
        <w:jc w:val="both"/>
      </w:pPr>
      <w:r>
        <w:rPr>
          <w:rFonts w:ascii="Times New Roman"/>
          <w:b w:val="false"/>
          <w:i w:val="false"/>
          <w:color w:val="000000"/>
          <w:sz w:val="28"/>
        </w:rPr>
        <w:t>
      1) есептелген комиссиялық сыйақы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есептелген комиссиялық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комиссиялық кірістер;</w:t>
            </w:r>
          </w:p>
        </w:tc>
      </w:tr>
    </w:tbl>
    <w:p>
      <w:pPr>
        <w:spacing w:after="0"/>
        <w:ind w:left="0"/>
        <w:jc w:val="both"/>
      </w:pPr>
      <w:r>
        <w:rPr>
          <w:rFonts w:ascii="Times New Roman"/>
          <w:b w:val="false"/>
          <w:i w:val="false"/>
          <w:color w:val="000000"/>
          <w:sz w:val="28"/>
        </w:rPr>
        <w:t>
      2) нақты алынған ақша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үшін есептелген комиссиялық кірістер.</w:t>
            </w:r>
          </w:p>
        </w:tc>
      </w:tr>
    </w:tbl>
    <w:p>
      <w:pPr>
        <w:spacing w:after="0"/>
        <w:ind w:left="0"/>
        <w:jc w:val="left"/>
      </w:pPr>
      <w:r>
        <w:rPr>
          <w:rFonts w:ascii="Times New Roman"/>
          <w:b/>
          <w:i w:val="false"/>
          <w:color w:val="000000"/>
        </w:rPr>
        <w:t xml:space="preserve"> 16-тарау. Шағын және орта бизнес үшін халықаралық стандартқа сәйкес сату үшін қолда бар қаржы активтерінің бухгалтерлік есебі</w:t>
      </w:r>
    </w:p>
    <w:p>
      <w:pPr>
        <w:spacing w:after="0"/>
        <w:ind w:left="0"/>
        <w:jc w:val="both"/>
      </w:pPr>
      <w:r>
        <w:rPr>
          <w:rFonts w:ascii="Times New Roman"/>
          <w:b w:val="false"/>
          <w:i w:val="false"/>
          <w:color w:val="ff0000"/>
          <w:sz w:val="28"/>
        </w:rPr>
        <w:t xml:space="preserve">
      Ескерту. Нұсқаулық 16-тараумен толықтырылды - ҚР Ұлттық Банкі Басқармасының 21.11.2022 </w:t>
      </w:r>
      <w:r>
        <w:rPr>
          <w:rFonts w:ascii="Times New Roman"/>
          <w:b w:val="false"/>
          <w:i w:val="false"/>
          <w:color w:val="ff0000"/>
          <w:sz w:val="28"/>
        </w:rPr>
        <w:t>№ 97</w:t>
      </w:r>
      <w:r>
        <w:rPr>
          <w:rFonts w:ascii="Times New Roman"/>
          <w:b w:val="false"/>
          <w:i w:val="false"/>
          <w:color w:val="ff0000"/>
          <w:sz w:val="28"/>
        </w:rPr>
        <w:t xml:space="preserve"> (01.01.2023 бастап қолданысқа енгізіледі) қаулысымен.</w:t>
      </w:r>
    </w:p>
    <w:bookmarkStart w:name="z87" w:id="216"/>
    <w:p>
      <w:pPr>
        <w:spacing w:after="0"/>
        <w:ind w:left="0"/>
        <w:jc w:val="both"/>
      </w:pPr>
      <w:r>
        <w:rPr>
          <w:rFonts w:ascii="Times New Roman"/>
          <w:b w:val="false"/>
          <w:i w:val="false"/>
          <w:color w:val="000000"/>
          <w:sz w:val="28"/>
        </w:rPr>
        <w:t>
      1-параграф. Сату үшін қолда бар сатып алынған борыштық бағалы қағаздарды есепке алу</w:t>
      </w:r>
    </w:p>
    <w:bookmarkEnd w:id="216"/>
    <w:bookmarkStart w:name="z88" w:id="217"/>
    <w:p>
      <w:pPr>
        <w:spacing w:after="0"/>
        <w:ind w:left="0"/>
        <w:jc w:val="both"/>
      </w:pPr>
      <w:r>
        <w:rPr>
          <w:rFonts w:ascii="Times New Roman"/>
          <w:b w:val="false"/>
          <w:i w:val="false"/>
          <w:color w:val="000000"/>
          <w:sz w:val="28"/>
        </w:rPr>
        <w:t>
      138. "Сату үшін қолда бар бағалы қағаздар" санатына сыныпталған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bookmarkEnd w:id="217"/>
    <w:bookmarkStart w:name="z89" w:id="218"/>
    <w:p>
      <w:pPr>
        <w:spacing w:after="0"/>
        <w:ind w:left="0"/>
        <w:jc w:val="both"/>
      </w:pPr>
      <w:r>
        <w:rPr>
          <w:rFonts w:ascii="Times New Roman"/>
          <w:b w:val="false"/>
          <w:i w:val="false"/>
          <w:color w:val="000000"/>
          <w:sz w:val="28"/>
        </w:rPr>
        <w:t>
      1) авансты брокерге аударған кезде:</w:t>
      </w:r>
    </w:p>
    <w:bookmarkEnd w:id="2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0" w:id="219"/>
    <w:p>
      <w:pPr>
        <w:spacing w:after="0"/>
        <w:ind w:left="0"/>
        <w:jc w:val="both"/>
      </w:pPr>
      <w:r>
        <w:rPr>
          <w:rFonts w:ascii="Times New Roman"/>
          <w:b w:val="false"/>
          <w:i w:val="false"/>
          <w:color w:val="000000"/>
          <w:sz w:val="28"/>
        </w:rPr>
        <w:t>
      2) мәміле бойынша шығындарды ескере отырып, сатып алынған борыштық бағалы қағаздың таза құнына (оның номиналдық құнынан аспайтын сомаға):</w:t>
      </w:r>
    </w:p>
    <w:bookmarkEnd w:id="21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91" w:id="220"/>
    <w:p>
      <w:pPr>
        <w:spacing w:after="0"/>
        <w:ind w:left="0"/>
        <w:jc w:val="both"/>
      </w:pPr>
      <w:r>
        <w:rPr>
          <w:rFonts w:ascii="Times New Roman"/>
          <w:b w:val="false"/>
          <w:i w:val="false"/>
          <w:color w:val="000000"/>
          <w:sz w:val="28"/>
        </w:rPr>
        <w:t>
      3) борыштық бағалы қағазды сатып алуға байланысты шығындарды қамтитын сыйлықақы сомасына:</w:t>
      </w:r>
    </w:p>
    <w:bookmarkEnd w:id="2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2030 08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2" w:id="221"/>
    <w:p>
      <w:pPr>
        <w:spacing w:after="0"/>
        <w:ind w:left="0"/>
        <w:jc w:val="both"/>
      </w:pPr>
      <w:r>
        <w:rPr>
          <w:rFonts w:ascii="Times New Roman"/>
          <w:b w:val="false"/>
          <w:i w:val="false"/>
          <w:color w:val="000000"/>
          <w:sz w:val="28"/>
        </w:rPr>
        <w:t>
      4) дисконт (жеңілдік) сомасына:</w:t>
      </w:r>
    </w:p>
    <w:bookmarkEnd w:id="2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bl>
    <w:bookmarkStart w:name="z93" w:id="222"/>
    <w:p>
      <w:pPr>
        <w:spacing w:after="0"/>
        <w:ind w:left="0"/>
        <w:jc w:val="both"/>
      </w:pPr>
      <w:r>
        <w:rPr>
          <w:rFonts w:ascii="Times New Roman"/>
          <w:b w:val="false"/>
          <w:i w:val="false"/>
          <w:color w:val="000000"/>
          <w:sz w:val="28"/>
        </w:rPr>
        <w:t>
      5) бұрынғы ұстаушы есептеген сыйақы сомасына:</w:t>
      </w:r>
    </w:p>
    <w:bookmarkEnd w:id="2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bookmarkStart w:name="z94" w:id="223"/>
    <w:p>
      <w:pPr>
        <w:spacing w:after="0"/>
        <w:ind w:left="0"/>
        <w:jc w:val="both"/>
      </w:pPr>
      <w:r>
        <w:rPr>
          <w:rFonts w:ascii="Times New Roman"/>
          <w:b w:val="false"/>
          <w:i w:val="false"/>
          <w:color w:val="000000"/>
          <w:sz w:val="28"/>
        </w:rPr>
        <w:t>
      6) борыштық бағалы қағаздарды сатып алу бойынша мәміле сомасы олардың әділ құнынан асып кеткен жағдайда:</w:t>
      </w:r>
    </w:p>
    <w:bookmarkEnd w:id="2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bookmarkStart w:name="z95" w:id="224"/>
    <w:p>
      <w:pPr>
        <w:spacing w:after="0"/>
        <w:ind w:left="0"/>
        <w:jc w:val="both"/>
      </w:pPr>
      <w:r>
        <w:rPr>
          <w:rFonts w:ascii="Times New Roman"/>
          <w:b w:val="false"/>
          <w:i w:val="false"/>
          <w:color w:val="000000"/>
          <w:sz w:val="28"/>
        </w:rPr>
        <w:t>
      7) борыштық бағалы қағаздардың әділ құны оларды сатып алу бойынша мәміле сомасынан асып кеткен жағдайда:</w:t>
      </w:r>
    </w:p>
    <w:bookmarkEnd w:id="2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96" w:id="225"/>
    <w:p>
      <w:pPr>
        <w:spacing w:after="0"/>
        <w:ind w:left="0"/>
        <w:jc w:val="both"/>
      </w:pPr>
      <w:r>
        <w:rPr>
          <w:rFonts w:ascii="Times New Roman"/>
          <w:b w:val="false"/>
          <w:i w:val="false"/>
          <w:color w:val="000000"/>
          <w:sz w:val="28"/>
        </w:rPr>
        <w:t>
      139. Ұйымның есеп саясатында белгіленген кезеңділікпен сату үшін қолда бар сатып алынған борыштық бағалы қағаздар бойынша сыйақы есептелген кезде есептелген сыйақы сомасына мынадай бухгалтерлік жазба жүзеге асырылады:</w:t>
      </w:r>
    </w:p>
    <w:bookmarkEnd w:id="2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bookmarkStart w:name="z97" w:id="226"/>
    <w:p>
      <w:pPr>
        <w:spacing w:after="0"/>
        <w:ind w:left="0"/>
        <w:jc w:val="both"/>
      </w:pPr>
      <w:r>
        <w:rPr>
          <w:rFonts w:ascii="Times New Roman"/>
          <w:b w:val="false"/>
          <w:i w:val="false"/>
          <w:color w:val="000000"/>
          <w:sz w:val="28"/>
        </w:rPr>
        <w:t>
      140. Борыштық бағалы қағаздың эмитенті төлем көзінен ұсталуы тиіс корпоративтік табыс салығы түріндегі шығысты есептеген кезде мынадай бухгалтерлік жазба жүзеге асырылады:</w:t>
      </w:r>
    </w:p>
    <w:bookmarkEnd w:id="2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bl>
    <w:bookmarkStart w:name="z98" w:id="227"/>
    <w:p>
      <w:pPr>
        <w:spacing w:after="0"/>
        <w:ind w:left="0"/>
        <w:jc w:val="both"/>
      </w:pPr>
      <w:r>
        <w:rPr>
          <w:rFonts w:ascii="Times New Roman"/>
          <w:b w:val="false"/>
          <w:i w:val="false"/>
          <w:color w:val="000000"/>
          <w:sz w:val="28"/>
        </w:rPr>
        <w:t>
      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bookmarkEnd w:id="227"/>
    <w:p>
      <w:pPr>
        <w:spacing w:after="0"/>
        <w:ind w:left="0"/>
        <w:jc w:val="both"/>
      </w:pPr>
      <w:r>
        <w:rPr>
          <w:rFonts w:ascii="Times New Roman"/>
          <w:b w:val="false"/>
          <w:i w:val="false"/>
          <w:color w:val="000000"/>
          <w:sz w:val="28"/>
        </w:rPr>
        <w:t>
      1) сыйлықақы амортизациясы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p>
      <w:pPr>
        <w:spacing w:after="0"/>
        <w:ind w:left="0"/>
        <w:jc w:val="both"/>
      </w:pPr>
      <w:r>
        <w:rPr>
          <w:rFonts w:ascii="Times New Roman"/>
          <w:b w:val="false"/>
          <w:i w:val="false"/>
          <w:color w:val="000000"/>
          <w:sz w:val="28"/>
        </w:rPr>
        <w:t>
      2) дисконт (жеңілдік) амортизациясы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w:t>
            </w:r>
          </w:p>
        </w:tc>
      </w:tr>
    </w:tbl>
    <w:bookmarkStart w:name="z99" w:id="228"/>
    <w:p>
      <w:pPr>
        <w:spacing w:after="0"/>
        <w:ind w:left="0"/>
        <w:jc w:val="both"/>
      </w:pPr>
      <w:r>
        <w:rPr>
          <w:rFonts w:ascii="Times New Roman"/>
          <w:b w:val="false"/>
          <w:i w:val="false"/>
          <w:color w:val="000000"/>
          <w:sz w:val="28"/>
        </w:rPr>
        <w:t xml:space="preserve">
      142. Сыйақы есептелгеннен және сыйлықақы немесе дисконт амортизацияланғаннан кейін Нұсқаулықтың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141-тармақтарына</w:t>
      </w:r>
      <w:r>
        <w:rPr>
          <w:rFonts w:ascii="Times New Roman"/>
          <w:b w:val="false"/>
          <w:i w:val="false"/>
          <w:color w:val="000000"/>
          <w:sz w:val="28"/>
        </w:rPr>
        <w:t xml:space="preserve"> сәйкес 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p>
    <w:bookmarkEnd w:id="228"/>
    <w:p>
      <w:pPr>
        <w:spacing w:after="0"/>
        <w:ind w:left="0"/>
        <w:jc w:val="both"/>
      </w:pPr>
      <w:r>
        <w:rPr>
          <w:rFonts w:ascii="Times New Roman"/>
          <w:b w:val="false"/>
          <w:i w:val="false"/>
          <w:color w:val="000000"/>
          <w:sz w:val="28"/>
        </w:rPr>
        <w:t>
      егер борыштық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егер борыштық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қаржы активтерін қайта бағалауға арналған резерв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теріс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борыштық бағалы қағаздардың әділ құнының есептегі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142-тармақ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229"/>
    <w:p>
      <w:pPr>
        <w:spacing w:after="0"/>
        <w:ind w:left="0"/>
        <w:jc w:val="both"/>
      </w:pPr>
      <w:r>
        <w:rPr>
          <w:rFonts w:ascii="Times New Roman"/>
          <w:b w:val="false"/>
          <w:i w:val="false"/>
          <w:color w:val="000000"/>
          <w:sz w:val="28"/>
        </w:rPr>
        <w:t>
      143. Сату үшін қолда бар, құны валюталардың айырбастау бағамы бойынша шетел валютасымен көрсетілген борыштық бағалы қағаздарды қайта бағалау кезінде мынадай бухгалтерлік жазбалар жүзеге асырылады:</w:t>
      </w:r>
    </w:p>
    <w:bookmarkEnd w:id="229"/>
    <w:bookmarkStart w:name="z104" w:id="230"/>
    <w:p>
      <w:pPr>
        <w:spacing w:after="0"/>
        <w:ind w:left="0"/>
        <w:jc w:val="both"/>
      </w:pPr>
      <w:r>
        <w:rPr>
          <w:rFonts w:ascii="Times New Roman"/>
          <w:b w:val="false"/>
          <w:i w:val="false"/>
          <w:color w:val="000000"/>
          <w:sz w:val="28"/>
        </w:rPr>
        <w:t>
      валюталардың айырбастау бағамы оң бағамдық айырма сомасына ұлғайған кезде:</w:t>
      </w:r>
    </w:p>
    <w:bookmarkEnd w:id="2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r>
    </w:tbl>
    <w:bookmarkStart w:name="z105" w:id="231"/>
    <w:p>
      <w:pPr>
        <w:spacing w:after="0"/>
        <w:ind w:left="0"/>
        <w:jc w:val="both"/>
      </w:pPr>
      <w:r>
        <w:rPr>
          <w:rFonts w:ascii="Times New Roman"/>
          <w:b w:val="false"/>
          <w:i w:val="false"/>
          <w:color w:val="000000"/>
          <w:sz w:val="28"/>
        </w:rPr>
        <w:t>
      бірмезгілде, теріс бағамдық айырма сомасына:</w:t>
      </w:r>
    </w:p>
    <w:bookmarkEnd w:id="2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bl>
    <w:bookmarkStart w:name="z106" w:id="232"/>
    <w:p>
      <w:pPr>
        <w:spacing w:after="0"/>
        <w:ind w:left="0"/>
        <w:jc w:val="both"/>
      </w:pPr>
      <w:r>
        <w:rPr>
          <w:rFonts w:ascii="Times New Roman"/>
          <w:b w:val="false"/>
          <w:i w:val="false"/>
          <w:color w:val="000000"/>
          <w:sz w:val="28"/>
        </w:rPr>
        <w:t>
      Борыштық бағалы қағаздардың әділ құнын оң түзету сомасына:</w:t>
      </w:r>
    </w:p>
    <w:bookmarkEnd w:id="2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07" w:id="233"/>
    <w:p>
      <w:pPr>
        <w:spacing w:after="0"/>
        <w:ind w:left="0"/>
        <w:jc w:val="both"/>
      </w:pPr>
      <w:r>
        <w:rPr>
          <w:rFonts w:ascii="Times New Roman"/>
          <w:b w:val="false"/>
          <w:i w:val="false"/>
          <w:color w:val="000000"/>
          <w:sz w:val="28"/>
        </w:rPr>
        <w:t>
      валюталардың айырбастау бағамы азайған кезде теріс бағамдық айырма сомасына:</w:t>
      </w:r>
    </w:p>
    <w:bookmarkEnd w:id="2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08" w:id="234"/>
    <w:p>
      <w:pPr>
        <w:spacing w:after="0"/>
        <w:ind w:left="0"/>
        <w:jc w:val="both"/>
      </w:pPr>
      <w:r>
        <w:rPr>
          <w:rFonts w:ascii="Times New Roman"/>
          <w:b w:val="false"/>
          <w:i w:val="false"/>
          <w:color w:val="000000"/>
          <w:sz w:val="28"/>
        </w:rPr>
        <w:t>
      бірмезгілде, оң бағамдық айырма сомасына:</w:t>
      </w:r>
    </w:p>
    <w:bookmarkEnd w:id="2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w:t>
            </w:r>
          </w:p>
        </w:tc>
      </w:tr>
    </w:tbl>
    <w:bookmarkStart w:name="z109" w:id="235"/>
    <w:p>
      <w:pPr>
        <w:spacing w:after="0"/>
        <w:ind w:left="0"/>
        <w:jc w:val="both"/>
      </w:pPr>
      <w:r>
        <w:rPr>
          <w:rFonts w:ascii="Times New Roman"/>
          <w:b w:val="false"/>
          <w:i w:val="false"/>
          <w:color w:val="000000"/>
          <w:sz w:val="28"/>
        </w:rPr>
        <w:t>
      борыштық бағалы қағаздардың әділ құнын теріс түзету сомасына:</w:t>
      </w:r>
    </w:p>
    <w:bookmarkEnd w:id="2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bookmarkStart w:name="z110" w:id="236"/>
    <w:p>
      <w:pPr>
        <w:spacing w:after="0"/>
        <w:ind w:left="0"/>
        <w:jc w:val="both"/>
      </w:pPr>
      <w:r>
        <w:rPr>
          <w:rFonts w:ascii="Times New Roman"/>
          <w:b w:val="false"/>
          <w:i w:val="false"/>
          <w:color w:val="000000"/>
          <w:sz w:val="28"/>
        </w:rPr>
        <w:t>
      144. Эмитенттен сату үшін қолда бар сатып алынған борыштық бағалы қағаздар бойынша есептелген сыйақы алған кезде мынадай бухгалтерлік жазбалар жүзеге асырылады:</w:t>
      </w:r>
    </w:p>
    <w:bookmarkEnd w:id="236"/>
    <w:bookmarkStart w:name="z111" w:id="237"/>
    <w:p>
      <w:pPr>
        <w:spacing w:after="0"/>
        <w:ind w:left="0"/>
        <w:jc w:val="both"/>
      </w:pPr>
      <w:r>
        <w:rPr>
          <w:rFonts w:ascii="Times New Roman"/>
          <w:b w:val="false"/>
          <w:i w:val="false"/>
          <w:color w:val="000000"/>
          <w:sz w:val="28"/>
        </w:rPr>
        <w:t>
      1) алынған сыйақы сомасына:</w:t>
      </w:r>
    </w:p>
    <w:bookmarkEnd w:id="2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2" w:id="238"/>
    <w:p>
      <w:pPr>
        <w:spacing w:after="0"/>
        <w:ind w:left="0"/>
        <w:jc w:val="both"/>
      </w:pPr>
      <w:r>
        <w:rPr>
          <w:rFonts w:ascii="Times New Roman"/>
          <w:b w:val="false"/>
          <w:i w:val="false"/>
          <w:color w:val="000000"/>
          <w:sz w:val="28"/>
        </w:rPr>
        <w:t>
      2) ұсталған корпоративтік табыс салығының сомасына:</w:t>
      </w:r>
    </w:p>
    <w:bookmarkEnd w:id="2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3" w:id="239"/>
    <w:p>
      <w:pPr>
        <w:spacing w:after="0"/>
        <w:ind w:left="0"/>
        <w:jc w:val="both"/>
      </w:pPr>
      <w:r>
        <w:rPr>
          <w:rFonts w:ascii="Times New Roman"/>
          <w:b w:val="false"/>
          <w:i w:val="false"/>
          <w:color w:val="000000"/>
          <w:sz w:val="28"/>
        </w:rPr>
        <w:t>
      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bookmarkEnd w:id="239"/>
    <w:bookmarkStart w:name="z114" w:id="240"/>
    <w:p>
      <w:pPr>
        <w:spacing w:after="0"/>
        <w:ind w:left="0"/>
        <w:jc w:val="both"/>
      </w:pPr>
      <w:r>
        <w:rPr>
          <w:rFonts w:ascii="Times New Roman"/>
          <w:b w:val="false"/>
          <w:i w:val="false"/>
          <w:color w:val="000000"/>
          <w:sz w:val="28"/>
        </w:rPr>
        <w:t>
      1) сату үшін қолда бар борыштық бағалы қағаздар бойынша амортизацияланбаған сыйлықақы сомасына:</w:t>
      </w:r>
    </w:p>
    <w:bookmarkEnd w:id="2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сыйлықақы;</w:t>
            </w:r>
          </w:p>
        </w:tc>
      </w:tr>
    </w:tbl>
    <w:bookmarkStart w:name="z115" w:id="241"/>
    <w:p>
      <w:pPr>
        <w:spacing w:after="0"/>
        <w:ind w:left="0"/>
        <w:jc w:val="both"/>
      </w:pPr>
      <w:r>
        <w:rPr>
          <w:rFonts w:ascii="Times New Roman"/>
          <w:b w:val="false"/>
          <w:i w:val="false"/>
          <w:color w:val="000000"/>
          <w:sz w:val="28"/>
        </w:rPr>
        <w:t>
      2) сату үшін қолда бар борыштық бағалы қағаздар бойынша амортизацияланбаған дисконт (жеңілдік) сомасына:</w:t>
      </w:r>
    </w:p>
    <w:bookmarkEnd w:id="2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сатып алынған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16" w:id="242"/>
    <w:p>
      <w:pPr>
        <w:spacing w:after="0"/>
        <w:ind w:left="0"/>
        <w:jc w:val="both"/>
      </w:pPr>
      <w:r>
        <w:rPr>
          <w:rFonts w:ascii="Times New Roman"/>
          <w:b w:val="false"/>
          <w:i w:val="false"/>
          <w:color w:val="000000"/>
          <w:sz w:val="28"/>
        </w:rPr>
        <w:t>
      3) борыштық бағалы қағаздарды әділ құны бойынша жинақталған оң қайта бағалау сомасына:</w:t>
      </w:r>
    </w:p>
    <w:bookmarkEnd w:id="2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bookmarkStart w:name="z117" w:id="243"/>
    <w:p>
      <w:pPr>
        <w:spacing w:after="0"/>
        <w:ind w:left="0"/>
        <w:jc w:val="both"/>
      </w:pPr>
      <w:r>
        <w:rPr>
          <w:rFonts w:ascii="Times New Roman"/>
          <w:b w:val="false"/>
          <w:i w:val="false"/>
          <w:color w:val="000000"/>
          <w:sz w:val="28"/>
        </w:rPr>
        <w:t>
      4) борыштық бағалы қағаздарды әділ құны бойынша жинақталған теріс қайта бағалау сомасына:</w:t>
      </w:r>
    </w:p>
    <w:bookmarkEnd w:id="2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18" w:id="244"/>
    <w:p>
      <w:pPr>
        <w:spacing w:after="0"/>
        <w:ind w:left="0"/>
        <w:jc w:val="both"/>
      </w:pPr>
      <w:r>
        <w:rPr>
          <w:rFonts w:ascii="Times New Roman"/>
          <w:b w:val="false"/>
          <w:i w:val="false"/>
          <w:color w:val="000000"/>
          <w:sz w:val="28"/>
        </w:rPr>
        <w:t>
      5) сату үшін қолда бар борыштық бағалы қағаздарды сату бойынша жасалған мәміле сомасына:</w:t>
      </w:r>
    </w:p>
    <w:bookmarkEnd w:id="2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19" w:id="245"/>
    <w:p>
      <w:pPr>
        <w:spacing w:after="0"/>
        <w:ind w:left="0"/>
        <w:jc w:val="both"/>
      </w:pPr>
      <w:r>
        <w:rPr>
          <w:rFonts w:ascii="Times New Roman"/>
          <w:b w:val="false"/>
          <w:i w:val="false"/>
          <w:color w:val="000000"/>
          <w:sz w:val="28"/>
        </w:rPr>
        <w:t>
      6) сату үшін қолда бар борыштық бағалы қағаздарды сату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120" w:id="246"/>
    <w:p>
      <w:pPr>
        <w:spacing w:after="0"/>
        <w:ind w:left="0"/>
        <w:jc w:val="both"/>
      </w:pPr>
      <w:r>
        <w:rPr>
          <w:rFonts w:ascii="Times New Roman"/>
          <w:b w:val="false"/>
          <w:i w:val="false"/>
          <w:color w:val="000000"/>
          <w:sz w:val="28"/>
        </w:rPr>
        <w:t>
      7) сату үшін қолда бар борыштық бағалы қағаздардың бухгалтерлік баланста сыйақыны шегеріле отырып көрсетілген құны оларды сату бойынша жасалған мәміле сомасынан асып кеткен жағдайда айырма сомасына: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21" w:id="247"/>
    <w:p>
      <w:pPr>
        <w:spacing w:after="0"/>
        <w:ind w:left="0"/>
        <w:jc w:val="both"/>
      </w:pPr>
      <w:r>
        <w:rPr>
          <w:rFonts w:ascii="Times New Roman"/>
          <w:b w:val="false"/>
          <w:i w:val="false"/>
          <w:color w:val="000000"/>
          <w:sz w:val="28"/>
        </w:rPr>
        <w:t>
      8) сату үшін қолда бар борыштық бағалы қағаздарды әділ құны бойынша қайта бағалаудан түскен кіріс сомасына:</w:t>
      </w:r>
    </w:p>
    <w:bookmarkEnd w:id="2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bookmarkStart w:name="z122" w:id="248"/>
    <w:p>
      <w:pPr>
        <w:spacing w:after="0"/>
        <w:ind w:left="0"/>
        <w:jc w:val="both"/>
      </w:pPr>
      <w:r>
        <w:rPr>
          <w:rFonts w:ascii="Times New Roman"/>
          <w:b w:val="false"/>
          <w:i w:val="false"/>
          <w:color w:val="000000"/>
          <w:sz w:val="28"/>
        </w:rPr>
        <w:t>
      9) сату үшін қолда бар борыштық бағалы қағаздарды әділ құны бойынша қайта бағалаудан болған шығыс сомасына:</w:t>
      </w:r>
    </w:p>
    <w:bookmarkEnd w:id="2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145-тармаққа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146. Эмитент сату үшін қолда бар борыштық бағалы қағаздарды өтеу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bookmarkStart w:name="z124" w:id="249"/>
    <w:p>
      <w:pPr>
        <w:spacing w:after="0"/>
        <w:ind w:left="0"/>
        <w:jc w:val="both"/>
      </w:pPr>
      <w:r>
        <w:rPr>
          <w:rFonts w:ascii="Times New Roman"/>
          <w:b w:val="false"/>
          <w:i w:val="false"/>
          <w:color w:val="000000"/>
          <w:sz w:val="28"/>
        </w:rPr>
        <w:t>
      1) сату үшін қолда бар борыштық бағалы қағаздар эмитентінен түскен ақша сомасына:</w:t>
      </w:r>
    </w:p>
    <w:bookmarkEnd w:id="2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25" w:id="250"/>
    <w:p>
      <w:pPr>
        <w:spacing w:after="0"/>
        <w:ind w:left="0"/>
        <w:jc w:val="both"/>
      </w:pPr>
      <w:r>
        <w:rPr>
          <w:rFonts w:ascii="Times New Roman"/>
          <w:b w:val="false"/>
          <w:i w:val="false"/>
          <w:color w:val="000000"/>
          <w:sz w:val="28"/>
        </w:rPr>
        <w:t>
      2) ұсталған корпоративтік табыс салығының сомасына:</w:t>
      </w:r>
    </w:p>
    <w:bookmarkEnd w:id="2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w:t>
            </w:r>
          </w:p>
        </w:tc>
      </w:tr>
    </w:tbl>
    <w:bookmarkStart w:name="z126" w:id="251"/>
    <w:p>
      <w:pPr>
        <w:spacing w:after="0"/>
        <w:ind w:left="0"/>
        <w:jc w:val="both"/>
      </w:pPr>
      <w:r>
        <w:rPr>
          <w:rFonts w:ascii="Times New Roman"/>
          <w:b w:val="false"/>
          <w:i w:val="false"/>
          <w:color w:val="000000"/>
          <w:sz w:val="28"/>
        </w:rPr>
        <w:t>
      3) сату үшін қолда бар борыштық бағалы қағаздарды әділ құны бойынша қайта бағалаудан түскен кіріс сомасына:</w:t>
      </w:r>
    </w:p>
    <w:bookmarkEnd w:id="2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bookmarkStart w:name="z127" w:id="252"/>
    <w:p>
      <w:pPr>
        <w:spacing w:after="0"/>
        <w:ind w:left="0"/>
        <w:jc w:val="both"/>
      </w:pPr>
      <w:r>
        <w:rPr>
          <w:rFonts w:ascii="Times New Roman"/>
          <w:b w:val="false"/>
          <w:i w:val="false"/>
          <w:color w:val="000000"/>
          <w:sz w:val="28"/>
        </w:rPr>
        <w:t>
      4) сату үшін қолда бар борыштық бағалы қағаздарды әділ құны бойынша қайта бағалаудан болған шығыс сомасына:</w:t>
      </w:r>
    </w:p>
    <w:bookmarkEnd w:id="2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28" w:id="253"/>
    <w:p>
      <w:pPr>
        <w:spacing w:after="0"/>
        <w:ind w:left="0"/>
        <w:jc w:val="both"/>
      </w:pPr>
      <w:r>
        <w:rPr>
          <w:rFonts w:ascii="Times New Roman"/>
          <w:b w:val="false"/>
          <w:i w:val="false"/>
          <w:color w:val="000000"/>
          <w:sz w:val="28"/>
        </w:rPr>
        <w:t>
      147. Әрбір есепті күнге сату үшін қолда бар сатып алынған борыштық бағалы қағаздар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bookmarkEnd w:id="2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резервтерді (провизияларды) қалыптастыру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bl>
    <w:bookmarkStart w:name="z129" w:id="254"/>
    <w:p>
      <w:pPr>
        <w:spacing w:after="0"/>
        <w:ind w:left="0"/>
        <w:jc w:val="both"/>
      </w:pPr>
      <w:r>
        <w:rPr>
          <w:rFonts w:ascii="Times New Roman"/>
          <w:b w:val="false"/>
          <w:i w:val="false"/>
          <w:color w:val="000000"/>
          <w:sz w:val="28"/>
        </w:rPr>
        <w:t>
      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bookmarkEnd w:id="2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bookmarkStart w:name="z130" w:id="255"/>
    <w:p>
      <w:pPr>
        <w:spacing w:after="0"/>
        <w:ind w:left="0"/>
        <w:jc w:val="both"/>
      </w:pPr>
      <w:r>
        <w:rPr>
          <w:rFonts w:ascii="Times New Roman"/>
          <w:b w:val="false"/>
          <w:i w:val="false"/>
          <w:color w:val="000000"/>
          <w:sz w:val="28"/>
        </w:rPr>
        <w:t>
      148. Халықаралық қаржылық есептілік стандарттарында көзделген жағдайларда сату үшін қолда бар қаржы активтері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bookmarkEnd w:id="2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bl>
    <w:bookmarkStart w:name="z131" w:id="256"/>
    <w:p>
      <w:pPr>
        <w:spacing w:after="0"/>
        <w:ind w:left="0"/>
        <w:jc w:val="both"/>
      </w:pPr>
      <w:r>
        <w:rPr>
          <w:rFonts w:ascii="Times New Roman"/>
          <w:b w:val="false"/>
          <w:i w:val="false"/>
          <w:color w:val="000000"/>
          <w:sz w:val="28"/>
        </w:rPr>
        <w:t>
      149. Сату үшін қолда бар қаржы активтерін баланстан құрылған резервтер (провизиялар) есебінен есептен шығару кезінде мынадай бухгалтерлік жазба жүзеге асырылады:</w:t>
      </w:r>
    </w:p>
    <w:bookmarkEnd w:id="2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bookmarkStart w:name="z132" w:id="257"/>
    <w:p>
      <w:pPr>
        <w:spacing w:after="0"/>
        <w:ind w:left="0"/>
        <w:jc w:val="both"/>
      </w:pPr>
      <w:r>
        <w:rPr>
          <w:rFonts w:ascii="Times New Roman"/>
          <w:b w:val="false"/>
          <w:i w:val="false"/>
          <w:color w:val="000000"/>
          <w:sz w:val="28"/>
        </w:rPr>
        <w:t>
      150. Эмитент резервтер (провизиялар) есебінен баланстан тыс есептен шығарылған сату үшін қолда бар қаржы активтерін өтеген кезде мынадай бухгалтерлік жазба жүзеге асырылады:</w:t>
      </w:r>
    </w:p>
    <w:bookmarkEnd w:id="2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құрылған резервтерді (провизияларды) қалпына келтіруден (жоюдан) түскен кіріс.</w:t>
            </w:r>
          </w:p>
        </w:tc>
      </w:tr>
    </w:tbl>
    <w:bookmarkStart w:name="z133" w:id="258"/>
    <w:p>
      <w:pPr>
        <w:spacing w:after="0"/>
        <w:ind w:left="0"/>
        <w:jc w:val="both"/>
      </w:pPr>
      <w:r>
        <w:rPr>
          <w:rFonts w:ascii="Times New Roman"/>
          <w:b w:val="false"/>
          <w:i w:val="false"/>
          <w:color w:val="000000"/>
          <w:sz w:val="28"/>
        </w:rPr>
        <w:t>
      2-параграф. Сату үшін қолда бар сатып алынған үлестік бағалы қағаздарды есепке алу</w:t>
      </w:r>
    </w:p>
    <w:bookmarkEnd w:id="258"/>
    <w:bookmarkStart w:name="z134" w:id="259"/>
    <w:p>
      <w:pPr>
        <w:spacing w:after="0"/>
        <w:ind w:left="0"/>
        <w:jc w:val="both"/>
      </w:pPr>
      <w:r>
        <w:rPr>
          <w:rFonts w:ascii="Times New Roman"/>
          <w:b w:val="false"/>
          <w:i w:val="false"/>
          <w:color w:val="000000"/>
          <w:sz w:val="28"/>
        </w:rPr>
        <w:t>
      151. Сату үшін қолда бар үлестік бағалы қағаздарды сатып алу кезінде мынадай бухгалтерлік жазбалар жүзеге асырылады:</w:t>
      </w:r>
    </w:p>
    <w:bookmarkEnd w:id="259"/>
    <w:p>
      <w:pPr>
        <w:spacing w:after="0"/>
        <w:ind w:left="0"/>
        <w:jc w:val="both"/>
      </w:pPr>
      <w:r>
        <w:rPr>
          <w:rFonts w:ascii="Times New Roman"/>
          <w:b w:val="false"/>
          <w:i w:val="false"/>
          <w:color w:val="000000"/>
          <w:sz w:val="28"/>
        </w:rPr>
        <w:t>
      1) брокерге аванс аудару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2) мәміле бойынша шығындарды ескере отырып, сатып алынған үлестік бағалы қағаздың таза құнына: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p>
      <w:pPr>
        <w:spacing w:after="0"/>
        <w:ind w:left="0"/>
        <w:jc w:val="both"/>
      </w:pPr>
      <w:r>
        <w:rPr>
          <w:rFonts w:ascii="Times New Roman"/>
          <w:b w:val="false"/>
          <w:i w:val="false"/>
          <w:color w:val="000000"/>
          <w:sz w:val="28"/>
        </w:rPr>
        <w:t>
      3) үлестік бағалы қағаздарды сатып алу бойынша мәміле сомасы олардың әділ құнынан асып кеткен жағдайда: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4) үлестік бағалы қағаздардың әділ құны оларды сатып алу бойынша мәміле сомасынан асып кеткен жағдайда: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bookmarkStart w:name="z135" w:id="260"/>
    <w:p>
      <w:pPr>
        <w:spacing w:after="0"/>
        <w:ind w:left="0"/>
        <w:jc w:val="both"/>
      </w:pPr>
      <w:r>
        <w:rPr>
          <w:rFonts w:ascii="Times New Roman"/>
          <w:b w:val="false"/>
          <w:i w:val="false"/>
          <w:color w:val="000000"/>
          <w:sz w:val="28"/>
        </w:rPr>
        <w:t>
      152. Сату үшін қолда бар үлестік бағалы қағаздар бойынша тиесілі дивидендтерді есептеу кезінде мынадай бухгалтерлік жазба жүзеге асырылады:</w:t>
      </w:r>
    </w:p>
    <w:bookmarkEnd w:id="2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w:t>
            </w:r>
          </w:p>
        </w:tc>
      </w:tr>
    </w:tbl>
    <w:bookmarkStart w:name="z136" w:id="261"/>
    <w:p>
      <w:pPr>
        <w:spacing w:after="0"/>
        <w:ind w:left="0"/>
        <w:jc w:val="both"/>
      </w:pPr>
      <w:r>
        <w:rPr>
          <w:rFonts w:ascii="Times New Roman"/>
          <w:b w:val="false"/>
          <w:i w:val="false"/>
          <w:color w:val="000000"/>
          <w:sz w:val="28"/>
        </w:rPr>
        <w:t>
      153. Үлестік бағалы қағаздар эмитенті төлем көзінен ұсталуы тиіс корпоративтік табыс салығы түріндегі шығысты есептеу кезінде Нұсқаулықтың 140-тармағына сәйкес бухгалтерлік жазба жүзеге асырылады.</w:t>
      </w:r>
    </w:p>
    <w:bookmarkEnd w:id="261"/>
    <w:bookmarkStart w:name="z137" w:id="262"/>
    <w:p>
      <w:pPr>
        <w:spacing w:after="0"/>
        <w:ind w:left="0"/>
        <w:jc w:val="both"/>
      </w:pPr>
      <w:r>
        <w:rPr>
          <w:rFonts w:ascii="Times New Roman"/>
          <w:b w:val="false"/>
          <w:i w:val="false"/>
          <w:color w:val="000000"/>
          <w:sz w:val="28"/>
        </w:rPr>
        <w:t>
      154. Сату үшін қолда бар сатып алынған үлестік бағалы қағаздарды қайта бағалау кезінде мынадай бухгалтерлік жазбалар жүзеге асырылады:</w:t>
      </w:r>
    </w:p>
    <w:bookmarkEnd w:id="262"/>
    <w:p>
      <w:pPr>
        <w:spacing w:after="0"/>
        <w:ind w:left="0"/>
        <w:jc w:val="both"/>
      </w:pPr>
      <w:r>
        <w:rPr>
          <w:rFonts w:ascii="Times New Roman"/>
          <w:b w:val="false"/>
          <w:i w:val="false"/>
          <w:color w:val="000000"/>
          <w:sz w:val="28"/>
        </w:rPr>
        <w:t>
      егер үлестік бағалы қағаздардың әділ құны олардың бухгалтерлік баланста сыйақыны шегеріле отырып көрсетілген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ұзақ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егер үлестік бағалы қағаздардың бухгалтерлік баланста сыйақыны шегеріле отырып көрсетілген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қаржы активтерін қайта бағалауға арналған резерв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үлестік бағалы қағаздардың әділ құнының есептегі оң немесе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активтерінің әділ құнын оң түзету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154-тармақ жаңа редакцияда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8" w:id="263"/>
    <w:p>
      <w:pPr>
        <w:spacing w:after="0"/>
        <w:ind w:left="0"/>
        <w:jc w:val="both"/>
      </w:pPr>
      <w:r>
        <w:rPr>
          <w:rFonts w:ascii="Times New Roman"/>
          <w:b w:val="false"/>
          <w:i w:val="false"/>
          <w:color w:val="000000"/>
          <w:sz w:val="28"/>
        </w:rPr>
        <w:t>
      155. Құны валюталардың айырбастау бағамы бойынша шетел валютасымен көрсетілген сату үшін қолда бар үлестік бағалы қағаздарды қайта бағалаған кезде мынадай бухгалтерлік жазбалар жүзеге асырылады:</w:t>
      </w:r>
    </w:p>
    <w:bookmarkEnd w:id="263"/>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bl>
    <w:bookmarkStart w:name="z139" w:id="264"/>
    <w:p>
      <w:pPr>
        <w:spacing w:after="0"/>
        <w:ind w:left="0"/>
        <w:jc w:val="both"/>
      </w:pPr>
      <w:r>
        <w:rPr>
          <w:rFonts w:ascii="Times New Roman"/>
          <w:b w:val="false"/>
          <w:i w:val="false"/>
          <w:color w:val="000000"/>
          <w:sz w:val="28"/>
        </w:rPr>
        <w:t>
      156. Эмитент сату үшін қолда бар үлестік бағалы қағаздар бойынша дивиденд төлеген кезде мынадай бухгалтерлік жазбалар жүзеге асырылады:</w:t>
      </w:r>
    </w:p>
    <w:bookmarkEnd w:id="2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p>
      <w:pPr>
        <w:spacing w:after="0"/>
        <w:ind w:left="0"/>
        <w:jc w:val="both"/>
      </w:pPr>
      <w:r>
        <w:rPr>
          <w:rFonts w:ascii="Times New Roman"/>
          <w:b w:val="false"/>
          <w:i w:val="false"/>
          <w:color w:val="000000"/>
          <w:sz w:val="28"/>
        </w:rPr>
        <w:t>
      ұсталған корпоративтік табыс салығының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корпоративтік табыс салығы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bl>
    <w:bookmarkStart w:name="z140" w:id="265"/>
    <w:p>
      <w:pPr>
        <w:spacing w:after="0"/>
        <w:ind w:left="0"/>
        <w:jc w:val="both"/>
      </w:pPr>
      <w:r>
        <w:rPr>
          <w:rFonts w:ascii="Times New Roman"/>
          <w:b w:val="false"/>
          <w:i w:val="false"/>
          <w:color w:val="000000"/>
          <w:sz w:val="28"/>
        </w:rPr>
        <w:t>
      157. Эмитент сату үшін қолда бар үлестік бағалы қағаздарды сатқан немесе сатып алған кезде осы Нұсқаулықтың 154-тармағына сәйкес үлестік бағалы қағаздарды әділ құны бойынша қайта бағалағаннан кейін мынадай бухгалтерлік жазбалар жүзеге асырылады:</w:t>
      </w:r>
    </w:p>
    <w:bookmarkEnd w:id="265"/>
    <w:p>
      <w:pPr>
        <w:spacing w:after="0"/>
        <w:ind w:left="0"/>
        <w:jc w:val="both"/>
      </w:pPr>
      <w:r>
        <w:rPr>
          <w:rFonts w:ascii="Times New Roman"/>
          <w:b w:val="false"/>
          <w:i w:val="false"/>
          <w:color w:val="000000"/>
          <w:sz w:val="28"/>
        </w:rPr>
        <w:t>
      1) сату үшін қолда бар үлестік бағалы қағаздарды әділ құны бойынша жинақталған оң қайта бағалау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оң түзету;</w:t>
            </w:r>
          </w:p>
        </w:tc>
      </w:tr>
    </w:tbl>
    <w:p>
      <w:pPr>
        <w:spacing w:after="0"/>
        <w:ind w:left="0"/>
        <w:jc w:val="both"/>
      </w:pPr>
      <w:r>
        <w:rPr>
          <w:rFonts w:ascii="Times New Roman"/>
          <w:b w:val="false"/>
          <w:i w:val="false"/>
          <w:color w:val="000000"/>
          <w:sz w:val="28"/>
        </w:rPr>
        <w:t xml:space="preserve">
      2) сату үшін қолда бар үлестік бағалы қағаздарды әділ құны бойынша жинақталған теріс қайта бағалау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xml:space="preserve">
      3) сату үшін қолда бар үлестік бағалы қағаздарды сату бойынша жасалған мәміле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4) сату үшін қолда бар үлестік бағалы қағаздарды сату бойынша жасалған мәміле сомасы олардың бухгалтерлік баланста сыйақыны шегеріле отырып көрсетілген құнынан асып кеткен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r>
    </w:tbl>
    <w:p>
      <w:pPr>
        <w:spacing w:after="0"/>
        <w:ind w:left="0"/>
        <w:jc w:val="both"/>
      </w:pPr>
      <w:r>
        <w:rPr>
          <w:rFonts w:ascii="Times New Roman"/>
          <w:b w:val="false"/>
          <w:i w:val="false"/>
          <w:color w:val="000000"/>
          <w:sz w:val="28"/>
        </w:rPr>
        <w:t>
      5) сату үшін қолда бар үлестік бағалы қағаздардың бухгалтерлік баланста сыйақыны шегеріле отырып көрсетілген құны оларды сату бойынша жасалған мәміле сомасынан асып түскен жағдайда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қысқа мерзімді қаржы активтері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ұзақ мерзімді қаржы активтері;</w:t>
            </w:r>
          </w:p>
        </w:tc>
      </w:tr>
    </w:tbl>
    <w:p>
      <w:pPr>
        <w:spacing w:after="0"/>
        <w:ind w:left="0"/>
        <w:jc w:val="both"/>
      </w:pPr>
      <w:r>
        <w:rPr>
          <w:rFonts w:ascii="Times New Roman"/>
          <w:b w:val="false"/>
          <w:i w:val="false"/>
          <w:color w:val="000000"/>
          <w:sz w:val="28"/>
        </w:rPr>
        <w:t xml:space="preserve">
      6) сату үшін қолда бар үлестік бағалы қағаздардың әділ құнын қайта бағалаудан түскен кіріс сомасына: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активтерін қайта бағалауға арналған резерв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кіріс;</w:t>
            </w:r>
          </w:p>
        </w:tc>
      </w:tr>
    </w:tbl>
    <w:p>
      <w:pPr>
        <w:spacing w:after="0"/>
        <w:ind w:left="0"/>
        <w:jc w:val="both"/>
      </w:pPr>
      <w:r>
        <w:rPr>
          <w:rFonts w:ascii="Times New Roman"/>
          <w:b w:val="false"/>
          <w:i w:val="false"/>
          <w:color w:val="000000"/>
          <w:sz w:val="28"/>
        </w:rPr>
        <w:t>
      7) сату үшін қолда бар үлестік бағалы қағаздардың әділ құнын қайта бағалаудан болған шығыс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қаржы активтері бойынша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алынатын қаржы активтерін қайта бағалауға арналған резерв.</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157-тармаққа өзгеріс енгізілді - ҚР Ұлттық Банкі Басқармасының 19.03.2025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17-тарау. Негізгі құрал-жабдықтарды шағын және орта бизнеске арналған халықаралық стандартқа сәйкес есепке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17-тараумен толықтырылды – ҚР Ұлттық Банкі Басқармасының 27.11.2023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5" w:id="266"/>
    <w:p>
      <w:pPr>
        <w:spacing w:after="0"/>
        <w:ind w:left="0"/>
        <w:jc w:val="both"/>
      </w:pPr>
      <w:r>
        <w:rPr>
          <w:rFonts w:ascii="Times New Roman"/>
          <w:b w:val="false"/>
          <w:i w:val="false"/>
          <w:color w:val="000000"/>
          <w:sz w:val="28"/>
        </w:rPr>
        <w:t>
      158. Негізгі құрал-жабдықтарды сатып алу кезінде мынадай бухгалтерлік жазбалар жүзеге асырылады:</w:t>
      </w:r>
    </w:p>
    <w:bookmarkEnd w:id="266"/>
    <w:p>
      <w:pPr>
        <w:spacing w:after="0"/>
        <w:ind w:left="0"/>
        <w:jc w:val="both"/>
      </w:pPr>
      <w:r>
        <w:rPr>
          <w:rFonts w:ascii="Times New Roman"/>
          <w:b w:val="false"/>
          <w:i w:val="false"/>
          <w:color w:val="000000"/>
          <w:sz w:val="28"/>
        </w:rPr>
        <w:t>
      1) негізгі құрал-жабдықтар келген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bl>
    <w:p>
      <w:pPr>
        <w:spacing w:after="0"/>
        <w:ind w:left="0"/>
        <w:jc w:val="both"/>
      </w:pPr>
      <w:r>
        <w:rPr>
          <w:rFonts w:ascii="Times New Roman"/>
          <w:b w:val="false"/>
          <w:i w:val="false"/>
          <w:color w:val="000000"/>
          <w:sz w:val="28"/>
        </w:rPr>
        <w:t>
      2) негізгі құрал-жабдықтарды төлеген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36" w:id="267"/>
    <w:p>
      <w:pPr>
        <w:spacing w:after="0"/>
        <w:ind w:left="0"/>
        <w:jc w:val="both"/>
      </w:pPr>
      <w:r>
        <w:rPr>
          <w:rFonts w:ascii="Times New Roman"/>
          <w:b w:val="false"/>
          <w:i w:val="false"/>
          <w:color w:val="000000"/>
          <w:sz w:val="28"/>
        </w:rPr>
        <w:t>
      159. Негізгі құрал-жабдықтарды басқа негізгі құрал-жабдықтарға айырбастау жолымен сатып алу кезінде мынадай бухгалтерлік жазбалар жүзеге асырылады:</w:t>
      </w:r>
    </w:p>
    <w:bookmarkEnd w:id="267"/>
    <w:p>
      <w:pPr>
        <w:spacing w:after="0"/>
        <w:ind w:left="0"/>
        <w:jc w:val="both"/>
      </w:pPr>
      <w:r>
        <w:rPr>
          <w:rFonts w:ascii="Times New Roman"/>
          <w:b w:val="false"/>
          <w:i w:val="false"/>
          <w:color w:val="000000"/>
          <w:sz w:val="28"/>
        </w:rPr>
        <w:t>
      1) егер қабылданған объектінің әділ құны берілген объектінің құнына тең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 (қабылданған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(берілген объект);</w:t>
            </w:r>
          </w:p>
        </w:tc>
      </w:tr>
    </w:tbl>
    <w:p>
      <w:pPr>
        <w:spacing w:after="0"/>
        <w:ind w:left="0"/>
        <w:jc w:val="both"/>
      </w:pPr>
      <w:r>
        <w:rPr>
          <w:rFonts w:ascii="Times New Roman"/>
          <w:b w:val="false"/>
          <w:i w:val="false"/>
          <w:color w:val="000000"/>
          <w:sz w:val="28"/>
        </w:rPr>
        <w:t>
      2) егер қабылданған объектінің әділ құны берілген объектінің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 (қабылданған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(берілген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шығынға жазудан кірістер;</w:t>
            </w:r>
          </w:p>
        </w:tc>
      </w:tr>
    </w:tbl>
    <w:p>
      <w:pPr>
        <w:spacing w:after="0"/>
        <w:ind w:left="0"/>
        <w:jc w:val="both"/>
      </w:pPr>
      <w:r>
        <w:rPr>
          <w:rFonts w:ascii="Times New Roman"/>
          <w:b w:val="false"/>
          <w:i w:val="false"/>
          <w:color w:val="000000"/>
          <w:sz w:val="28"/>
        </w:rPr>
        <w:t>
      3) егер қабылданған объектінің әділ құны берілген объектінің құнынан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 (қабылданған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шығынға жазу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(берілген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37" w:id="268"/>
    <w:p>
      <w:pPr>
        <w:spacing w:after="0"/>
        <w:ind w:left="0"/>
        <w:jc w:val="both"/>
      </w:pPr>
      <w:r>
        <w:rPr>
          <w:rFonts w:ascii="Times New Roman"/>
          <w:b w:val="false"/>
          <w:i w:val="false"/>
          <w:color w:val="000000"/>
          <w:sz w:val="28"/>
        </w:rPr>
        <w:t>
      160. Негізгі құрал-жабдықтар бойынша амортизацияны есептеу кезінде мынадай бухгалтерлік жазба жүзеге асырылады: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құқығы нысанындағы негізгі құрал-жабдықтардың және активтердің амортизациясы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bl>
    <w:bookmarkStart w:name="z438" w:id="269"/>
    <w:p>
      <w:pPr>
        <w:spacing w:after="0"/>
        <w:ind w:left="0"/>
        <w:jc w:val="both"/>
      </w:pPr>
      <w:r>
        <w:rPr>
          <w:rFonts w:ascii="Times New Roman"/>
          <w:b w:val="false"/>
          <w:i w:val="false"/>
          <w:color w:val="000000"/>
          <w:sz w:val="28"/>
        </w:rPr>
        <w:t>
      161. Объектінің немесе негізгі құрал-жабдықтар объектілері тобының құнсыздануы анықталған кезде мынадай бухгалтерлік жазбалар жүзеге асырылады:</w:t>
      </w:r>
    </w:p>
    <w:bookmarkEnd w:id="269"/>
    <w:p>
      <w:pPr>
        <w:spacing w:after="0"/>
        <w:ind w:left="0"/>
        <w:jc w:val="both"/>
      </w:pPr>
      <w:r>
        <w:rPr>
          <w:rFonts w:ascii="Times New Roman"/>
          <w:b w:val="false"/>
          <w:i w:val="false"/>
          <w:color w:val="000000"/>
          <w:sz w:val="28"/>
        </w:rPr>
        <w:t>
      1) бастапқы құны бойынша есепке алу әдісін қолданған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құнсыздануынан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құнсыздануынан болған залал;</w:t>
            </w:r>
          </w:p>
        </w:tc>
      </w:tr>
    </w:tbl>
    <w:p>
      <w:pPr>
        <w:spacing w:after="0"/>
        <w:ind w:left="0"/>
        <w:jc w:val="both"/>
      </w:pPr>
      <w:r>
        <w:rPr>
          <w:rFonts w:ascii="Times New Roman"/>
          <w:b w:val="false"/>
          <w:i w:val="false"/>
          <w:color w:val="000000"/>
          <w:sz w:val="28"/>
        </w:rPr>
        <w:t>
      2) қайта бағаланған құн бойынша есепке алу әдісі қолданылған жағдайда объектінің немесе негізгі құрал-жабдықтар объектілері тобының құнсыздануы қайта бағалау бойынша бұрын есептелген резервті ескере отырып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Активтердің құнсыздануынан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құнсыздануынан болған залал.</w:t>
            </w:r>
          </w:p>
        </w:tc>
      </w:tr>
    </w:tbl>
    <w:bookmarkStart w:name="z439" w:id="270"/>
    <w:p>
      <w:pPr>
        <w:spacing w:after="0"/>
        <w:ind w:left="0"/>
        <w:jc w:val="both"/>
      </w:pPr>
      <w:r>
        <w:rPr>
          <w:rFonts w:ascii="Times New Roman"/>
          <w:b w:val="false"/>
          <w:i w:val="false"/>
          <w:color w:val="000000"/>
          <w:sz w:val="28"/>
        </w:rPr>
        <w:t>
      162. Негізгі құрал-жабдықтарға қайта бағаланған құн бойынша есепке алу әдісі қолданылған жағдайда, негізгі құрал-жабдықтарды қайта бағалау мынадай бухгалтерлік жазбалармен жүзеге асырылады:</w:t>
      </w:r>
    </w:p>
    <w:bookmarkEnd w:id="270"/>
    <w:p>
      <w:pPr>
        <w:spacing w:after="0"/>
        <w:ind w:left="0"/>
        <w:jc w:val="both"/>
      </w:pPr>
      <w:r>
        <w:rPr>
          <w:rFonts w:ascii="Times New Roman"/>
          <w:b w:val="false"/>
          <w:i w:val="false"/>
          <w:color w:val="000000"/>
          <w:sz w:val="28"/>
        </w:rPr>
        <w:t>
      1) оң қайта бағалау жағдайында: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bl>
    <w:p>
      <w:pPr>
        <w:spacing w:after="0"/>
        <w:ind w:left="0"/>
        <w:jc w:val="both"/>
      </w:pPr>
      <w:r>
        <w:rPr>
          <w:rFonts w:ascii="Times New Roman"/>
          <w:b w:val="false"/>
          <w:i w:val="false"/>
          <w:color w:val="000000"/>
          <w:sz w:val="28"/>
        </w:rPr>
        <w:t>
      2) теріс қайта бағалау жағдайында: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негізгі құрал-жабдықтарды және активтерді қайта бағалау резерві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440" w:id="271"/>
    <w:p>
      <w:pPr>
        <w:spacing w:after="0"/>
        <w:ind w:left="0"/>
        <w:jc w:val="both"/>
      </w:pPr>
      <w:r>
        <w:rPr>
          <w:rFonts w:ascii="Times New Roman"/>
          <w:b w:val="false"/>
          <w:i w:val="false"/>
          <w:color w:val="000000"/>
          <w:sz w:val="28"/>
        </w:rPr>
        <w:t>
      163. Негізгі құрал-жабдықтар объектілерін есептен шығару кезінде мынадай бухгалтерлік жазба жүзеге асырылады: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құрал-жабдықтар амортизациясы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шығынға жазу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441" w:id="272"/>
    <w:p>
      <w:pPr>
        <w:spacing w:after="0"/>
        <w:ind w:left="0"/>
        <w:jc w:val="left"/>
      </w:pPr>
      <w:r>
        <w:rPr>
          <w:rFonts w:ascii="Times New Roman"/>
          <w:b/>
          <w:i w:val="false"/>
          <w:color w:val="000000"/>
        </w:rPr>
        <w:t xml:space="preserve"> 18-тарау. Қорларды сатып алу және сату кезінде шағын және орта бизнеске арналған халықаралық стандартқа сәйкес есепке алу</w:t>
      </w:r>
    </w:p>
    <w:bookmarkEnd w:id="272"/>
    <w:p>
      <w:pPr>
        <w:spacing w:after="0"/>
        <w:ind w:left="0"/>
        <w:jc w:val="both"/>
      </w:pPr>
      <w:r>
        <w:rPr>
          <w:rFonts w:ascii="Times New Roman"/>
          <w:b w:val="false"/>
          <w:i w:val="false"/>
          <w:color w:val="ff0000"/>
          <w:sz w:val="28"/>
        </w:rPr>
        <w:t xml:space="preserve">
      Ескерту. Нұсқаулық 18-тараумен толықтырылды – ҚР Ұлттық Банкі Басқармасының 27.11.2023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2" w:id="273"/>
    <w:p>
      <w:pPr>
        <w:spacing w:after="0"/>
        <w:ind w:left="0"/>
        <w:jc w:val="both"/>
      </w:pPr>
      <w:r>
        <w:rPr>
          <w:rFonts w:ascii="Times New Roman"/>
          <w:b w:val="false"/>
          <w:i w:val="false"/>
          <w:color w:val="000000"/>
          <w:sz w:val="28"/>
        </w:rPr>
        <w:t>
      164. Қорларды сатып алу кезінде мынадай бухгалтерлік жазбалар жүзеге асырылады:</w:t>
      </w:r>
    </w:p>
    <w:bookmarkEnd w:id="273"/>
    <w:p>
      <w:pPr>
        <w:spacing w:after="0"/>
        <w:ind w:left="0"/>
        <w:jc w:val="both"/>
      </w:pPr>
      <w:r>
        <w:rPr>
          <w:rFonts w:ascii="Times New Roman"/>
          <w:b w:val="false"/>
          <w:i w:val="false"/>
          <w:color w:val="000000"/>
          <w:sz w:val="28"/>
        </w:rPr>
        <w:t>
      1) қорлар келген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r>
    </w:tbl>
    <w:p>
      <w:pPr>
        <w:spacing w:after="0"/>
        <w:ind w:left="0"/>
        <w:jc w:val="both"/>
      </w:pPr>
      <w:r>
        <w:rPr>
          <w:rFonts w:ascii="Times New Roman"/>
          <w:b w:val="false"/>
          <w:i w:val="false"/>
          <w:color w:val="000000"/>
          <w:sz w:val="28"/>
        </w:rPr>
        <w:t>
      2) қорларды төлеген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Жеткізушілерге және мердігерлерге қысқа мерзімді кредиторлық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43" w:id="274"/>
    <w:p>
      <w:pPr>
        <w:spacing w:after="0"/>
        <w:ind w:left="0"/>
        <w:jc w:val="both"/>
      </w:pPr>
      <w:r>
        <w:rPr>
          <w:rFonts w:ascii="Times New Roman"/>
          <w:b w:val="false"/>
          <w:i w:val="false"/>
          <w:color w:val="000000"/>
          <w:sz w:val="28"/>
        </w:rPr>
        <w:t>
      165. Қорларды сату кезінде мынадай бухгалтерлік жазбалар жүзеге асырылады:</w:t>
      </w:r>
    </w:p>
    <w:bookmarkEnd w:id="274"/>
    <w:p>
      <w:pPr>
        <w:spacing w:after="0"/>
        <w:ind w:left="0"/>
        <w:jc w:val="both"/>
      </w:pPr>
      <w:r>
        <w:rPr>
          <w:rFonts w:ascii="Times New Roman"/>
          <w:b w:val="false"/>
          <w:i w:val="false"/>
          <w:color w:val="000000"/>
          <w:sz w:val="28"/>
        </w:rPr>
        <w:t>
      1) сатудан түскен табысты тану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алушылардың және тапсырыс берушілердің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өткізуден және қызмет көрсетуден кірістер;</w:t>
            </w:r>
          </w:p>
        </w:tc>
      </w:tr>
    </w:tbl>
    <w:p>
      <w:pPr>
        <w:spacing w:after="0"/>
        <w:ind w:left="0"/>
        <w:jc w:val="both"/>
      </w:pPr>
      <w:r>
        <w:rPr>
          <w:rFonts w:ascii="Times New Roman"/>
          <w:b w:val="false"/>
          <w:i w:val="false"/>
          <w:color w:val="000000"/>
          <w:sz w:val="28"/>
        </w:rPr>
        <w:t>
      2) сатып алушылардан төлем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алушылардың және тапсырыс берушілердің қысқа мерзімді дебиторлық берешегі;</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 және көрсетілген қызметтің өзіндік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bl>
    <w:bookmarkStart w:name="z444" w:id="275"/>
    <w:p>
      <w:pPr>
        <w:spacing w:after="0"/>
        <w:ind w:left="0"/>
        <w:jc w:val="left"/>
      </w:pPr>
      <w:r>
        <w:rPr>
          <w:rFonts w:ascii="Times New Roman"/>
          <w:b/>
          <w:i w:val="false"/>
          <w:color w:val="000000"/>
        </w:rPr>
        <w:t xml:space="preserve"> 19-тарау. Жалақы және басқа да ақшалай төлемдерді төлеу жөніндегі операцияларды шағын және орта бизнеске арналған халықаралық стандартқа сәйкес есепке алу</w:t>
      </w:r>
    </w:p>
    <w:bookmarkEnd w:id="275"/>
    <w:p>
      <w:pPr>
        <w:spacing w:after="0"/>
        <w:ind w:left="0"/>
        <w:jc w:val="both"/>
      </w:pPr>
      <w:r>
        <w:rPr>
          <w:rFonts w:ascii="Times New Roman"/>
          <w:b w:val="false"/>
          <w:i w:val="false"/>
          <w:color w:val="ff0000"/>
          <w:sz w:val="28"/>
        </w:rPr>
        <w:t xml:space="preserve">
      Ескерту. Нұсқаулық 19-тараумен толықтырылды – ҚР Ұлттық Банкі Басқармасының 27.11.2023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45" w:id="276"/>
    <w:p>
      <w:pPr>
        <w:spacing w:after="0"/>
        <w:ind w:left="0"/>
        <w:jc w:val="both"/>
      </w:pPr>
      <w:r>
        <w:rPr>
          <w:rFonts w:ascii="Times New Roman"/>
          <w:b w:val="false"/>
          <w:i w:val="false"/>
          <w:color w:val="000000"/>
          <w:sz w:val="28"/>
        </w:rPr>
        <w:t>
      166. Қызметкерге есеп беруге ақша қаражаттарын беру кезінде мынадай бухгалтерлік жазба жүзеге асырылады: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қысқа мерзімді дебиторлық берешегі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46" w:id="277"/>
    <w:p>
      <w:pPr>
        <w:spacing w:after="0"/>
        <w:ind w:left="0"/>
        <w:jc w:val="both"/>
      </w:pPr>
      <w:r>
        <w:rPr>
          <w:rFonts w:ascii="Times New Roman"/>
          <w:b w:val="false"/>
          <w:i w:val="false"/>
          <w:color w:val="000000"/>
          <w:sz w:val="28"/>
        </w:rPr>
        <w:t>
      167. Ұйымның ішкі құжаттарында белгіленген талаптарға сәйкес дайындалған растайтын құжаттардың негізінде қызметкердің берешегін есептен шығару бойынша мынадай бухгалтерлік жазба жүзеге асырылады: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r>
    </w:tbl>
    <w:bookmarkStart w:name="z447" w:id="278"/>
    <w:p>
      <w:pPr>
        <w:spacing w:after="0"/>
        <w:ind w:left="0"/>
        <w:jc w:val="both"/>
      </w:pPr>
      <w:r>
        <w:rPr>
          <w:rFonts w:ascii="Times New Roman"/>
          <w:b w:val="false"/>
          <w:i w:val="false"/>
          <w:color w:val="000000"/>
          <w:sz w:val="28"/>
        </w:rPr>
        <w:t>
      168. Ұйымның жалақысын есептеу кезінде мынадай бухгалтерлік жазба жүзеге асырылады:</w:t>
      </w:r>
    </w:p>
    <w:bookmarkEnd w:id="278"/>
    <w:p>
      <w:pPr>
        <w:spacing w:after="0"/>
        <w:ind w:left="0"/>
        <w:jc w:val="both"/>
      </w:pPr>
      <w:r>
        <w:rPr>
          <w:rFonts w:ascii="Times New Roman"/>
          <w:b w:val="false"/>
          <w:i w:val="false"/>
          <w:color w:val="000000"/>
          <w:sz w:val="28"/>
        </w:rPr>
        <w:t>
      1) жалақыны есептеу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қысқа мерзімді берешек;</w:t>
            </w:r>
          </w:p>
        </w:tc>
      </w:tr>
    </w:tbl>
    <w:p>
      <w:pPr>
        <w:spacing w:after="0"/>
        <w:ind w:left="0"/>
        <w:jc w:val="both"/>
      </w:pPr>
      <w:r>
        <w:rPr>
          <w:rFonts w:ascii="Times New Roman"/>
          <w:b w:val="false"/>
          <w:i w:val="false"/>
          <w:color w:val="000000"/>
          <w:sz w:val="28"/>
        </w:rPr>
        <w:t>
      2) жалақыдан жеке табыс салығын ұстау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ақы төлеу бойынша қысқа мерзімді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bl>
    <w:p>
      <w:pPr>
        <w:spacing w:after="0"/>
        <w:ind w:left="0"/>
        <w:jc w:val="both"/>
      </w:pPr>
      <w:r>
        <w:rPr>
          <w:rFonts w:ascii="Times New Roman"/>
          <w:b w:val="false"/>
          <w:i w:val="false"/>
          <w:color w:val="000000"/>
          <w:sz w:val="28"/>
        </w:rPr>
        <w:t>
      3) міндетті зейнетақы аударымдарын жалақыдан ұстап қалу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ақы төлеу бойынша қысқа мерзімді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бойынша міндеттемелер;</w:t>
            </w:r>
          </w:p>
        </w:tc>
      </w:tr>
    </w:tbl>
    <w:p>
      <w:pPr>
        <w:spacing w:after="0"/>
        <w:ind w:left="0"/>
        <w:jc w:val="both"/>
      </w:pPr>
      <w:r>
        <w:rPr>
          <w:rFonts w:ascii="Times New Roman"/>
          <w:b w:val="false"/>
          <w:i w:val="false"/>
          <w:color w:val="000000"/>
          <w:sz w:val="28"/>
        </w:rPr>
        <w:t>
      4) жалақыдан міндетті әлеуметтік аударымдарды есептеу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және әлеуметтік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(Міндетті әлеуметтік аударымдар);</w:t>
            </w:r>
          </w:p>
        </w:tc>
      </w:tr>
    </w:tbl>
    <w:p>
      <w:pPr>
        <w:spacing w:after="0"/>
        <w:ind w:left="0"/>
        <w:jc w:val="both"/>
      </w:pPr>
      <w:r>
        <w:rPr>
          <w:rFonts w:ascii="Times New Roman"/>
          <w:b w:val="false"/>
          <w:i w:val="false"/>
          <w:color w:val="000000"/>
          <w:sz w:val="28"/>
        </w:rPr>
        <w:t>
      5) жалақыдан әлеуметтік салықты есептеу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және әлеуметтік төлемдер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bl>
    <w:bookmarkStart w:name="z448" w:id="279"/>
    <w:p>
      <w:pPr>
        <w:spacing w:after="0"/>
        <w:ind w:left="0"/>
        <w:jc w:val="both"/>
      </w:pPr>
      <w:r>
        <w:rPr>
          <w:rFonts w:ascii="Times New Roman"/>
          <w:b w:val="false"/>
          <w:i w:val="false"/>
          <w:color w:val="000000"/>
          <w:sz w:val="28"/>
        </w:rPr>
        <w:t>
      169. Нақты жалақы төленген кезде мынадай бухгалтерлік жазбалар жүзеге асырылады: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ақы төлеу бойынша қысқа мерзімді берешек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49" w:id="280"/>
    <w:p>
      <w:pPr>
        <w:spacing w:after="0"/>
        <w:ind w:left="0"/>
        <w:jc w:val="both"/>
      </w:pPr>
      <w:r>
        <w:rPr>
          <w:rFonts w:ascii="Times New Roman"/>
          <w:b w:val="false"/>
          <w:i w:val="false"/>
          <w:color w:val="000000"/>
          <w:sz w:val="28"/>
        </w:rPr>
        <w:t>
      170. Осы нұсқаулықтың 168-тармағына сәйкес ұсталған және есептелген салықтар мен бюджетке төленетін міндетті төлемдерді төлеу кезінде жалақы бойынша мынадай бухгалтерлік жазбалар жүзеге асырылады:</w:t>
      </w:r>
    </w:p>
    <w:bookmarkEnd w:id="280"/>
    <w:p>
      <w:pPr>
        <w:spacing w:after="0"/>
        <w:ind w:left="0"/>
        <w:jc w:val="both"/>
      </w:pPr>
      <w:r>
        <w:rPr>
          <w:rFonts w:ascii="Times New Roman"/>
          <w:b w:val="false"/>
          <w:i w:val="false"/>
          <w:color w:val="000000"/>
          <w:sz w:val="28"/>
        </w:rPr>
        <w:t>
      1) жеке табыс салығын төлеу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табыс салығы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2) әлеуметтік салықты төлеу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3) міндетті зейнетақы аударымдарын төлеу сомасына (әрбір қызметкер бойынша бөлгенде):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аударымдары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p>
      <w:pPr>
        <w:spacing w:after="0"/>
        <w:ind w:left="0"/>
        <w:jc w:val="both"/>
      </w:pPr>
      <w:r>
        <w:rPr>
          <w:rFonts w:ascii="Times New Roman"/>
          <w:b w:val="false"/>
          <w:i w:val="false"/>
          <w:color w:val="000000"/>
          <w:sz w:val="28"/>
        </w:rPr>
        <w:t>
      4) міндетті зейнетақы аударымдарын төлеу сомасына (әрбір қызметкер бойынша бөлгенде):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(Міндетті әлеуметтік аударымдар)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 қаражаттары.".</w:t>
            </w:r>
          </w:p>
        </w:tc>
      </w:tr>
    </w:tbl>
    <w:bookmarkStart w:name="z452" w:id="281"/>
    <w:p>
      <w:pPr>
        <w:spacing w:after="0"/>
        <w:ind w:left="0"/>
        <w:jc w:val="left"/>
      </w:pPr>
      <w:r>
        <w:rPr>
          <w:rFonts w:ascii="Times New Roman"/>
          <w:b/>
          <w:i w:val="false"/>
          <w:color w:val="000000"/>
        </w:rPr>
        <w:t xml:space="preserve"> 20-тарау. Инвестициялық басқаруға қабылданған активтерді есепке алу</w:t>
      </w:r>
    </w:p>
    <w:bookmarkEnd w:id="281"/>
    <w:p>
      <w:pPr>
        <w:spacing w:after="0"/>
        <w:ind w:left="0"/>
        <w:jc w:val="both"/>
      </w:pPr>
      <w:r>
        <w:rPr>
          <w:rFonts w:ascii="Times New Roman"/>
          <w:b w:val="false"/>
          <w:i w:val="false"/>
          <w:color w:val="ff0000"/>
          <w:sz w:val="28"/>
        </w:rPr>
        <w:t xml:space="preserve">
      Ескерту. Нұсқаулық 20-тараумен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3" w:id="282"/>
    <w:p>
      <w:pPr>
        <w:spacing w:after="0"/>
        <w:ind w:left="0"/>
        <w:jc w:val="both"/>
      </w:pPr>
      <w:r>
        <w:rPr>
          <w:rFonts w:ascii="Times New Roman"/>
          <w:b w:val="false"/>
          <w:i w:val="false"/>
          <w:color w:val="000000"/>
          <w:sz w:val="28"/>
        </w:rPr>
        <w:t>
      171. Ұйым активтерді инвестициялық басқаруға алған кезде инвестициялық басқару туралы шартқа сәйкес қабылданған активтер сомасына мынадай бухгалтерлік жазба жүзеге асырылады: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r>
    </w:tbl>
    <w:bookmarkStart w:name="z454" w:id="283"/>
    <w:p>
      <w:pPr>
        <w:spacing w:after="0"/>
        <w:ind w:left="0"/>
        <w:jc w:val="left"/>
      </w:pPr>
      <w:r>
        <w:rPr>
          <w:rFonts w:ascii="Times New Roman"/>
          <w:b/>
          <w:i w:val="false"/>
          <w:color w:val="000000"/>
        </w:rPr>
        <w:t xml:space="preserve"> 21-тарау. Инвестициялық басқарудағы ақшаны шетел валютасына орналастыру</w:t>
      </w:r>
    </w:p>
    <w:bookmarkEnd w:id="283"/>
    <w:p>
      <w:pPr>
        <w:spacing w:after="0"/>
        <w:ind w:left="0"/>
        <w:jc w:val="both"/>
      </w:pPr>
      <w:r>
        <w:rPr>
          <w:rFonts w:ascii="Times New Roman"/>
          <w:b w:val="false"/>
          <w:i w:val="false"/>
          <w:color w:val="ff0000"/>
          <w:sz w:val="28"/>
        </w:rPr>
        <w:t xml:space="preserve">
      Ескерту. Нұсқаулық 21-тараумен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5" w:id="284"/>
    <w:p>
      <w:pPr>
        <w:spacing w:after="0"/>
        <w:ind w:left="0"/>
        <w:jc w:val="both"/>
      </w:pPr>
      <w:r>
        <w:rPr>
          <w:rFonts w:ascii="Times New Roman"/>
          <w:b w:val="false"/>
          <w:i w:val="false"/>
          <w:color w:val="000000"/>
          <w:sz w:val="28"/>
        </w:rPr>
        <w:t>
      172. Ұйым шетел валютасын сатып алған кезде мынадай бухгалтерлік жазбалар жүзеге асырылады:</w:t>
      </w:r>
    </w:p>
    <w:bookmarkEnd w:id="284"/>
    <w:p>
      <w:pPr>
        <w:spacing w:after="0"/>
        <w:ind w:left="0"/>
        <w:jc w:val="both"/>
      </w:pPr>
      <w:r>
        <w:rPr>
          <w:rFonts w:ascii="Times New Roman"/>
          <w:b w:val="false"/>
          <w:i w:val="false"/>
          <w:color w:val="000000"/>
          <w:sz w:val="28"/>
        </w:rPr>
        <w:t>
      1) егер сатып алу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(сатып алу бағамы мен нарықтық бағам арасындағы айырмаға);</w:t>
            </w:r>
          </w:p>
        </w:tc>
      </w:tr>
    </w:tbl>
    <w:p>
      <w:pPr>
        <w:spacing w:after="0"/>
        <w:ind w:left="0"/>
        <w:jc w:val="both"/>
      </w:pPr>
      <w:r>
        <w:rPr>
          <w:rFonts w:ascii="Times New Roman"/>
          <w:b w:val="false"/>
          <w:i w:val="false"/>
          <w:color w:val="000000"/>
          <w:sz w:val="28"/>
        </w:rPr>
        <w:t>
      2) егер сатып алу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(сатып алу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төленген ақша сомасына).</w:t>
            </w:r>
          </w:p>
        </w:tc>
      </w:tr>
    </w:tbl>
    <w:bookmarkStart w:name="z456" w:id="285"/>
    <w:p>
      <w:pPr>
        <w:spacing w:after="0"/>
        <w:ind w:left="0"/>
        <w:jc w:val="both"/>
      </w:pPr>
      <w:r>
        <w:rPr>
          <w:rFonts w:ascii="Times New Roman"/>
          <w:b w:val="false"/>
          <w:i w:val="false"/>
          <w:color w:val="000000"/>
          <w:sz w:val="28"/>
        </w:rPr>
        <w:t>
      173. Ұйым шетел валютасын сатқан кезде мынадай бухгалтерлік жазбалар жүзеге асырылады:</w:t>
      </w:r>
    </w:p>
    <w:bookmarkEnd w:id="285"/>
    <w:p>
      <w:pPr>
        <w:spacing w:after="0"/>
        <w:ind w:left="0"/>
        <w:jc w:val="both"/>
      </w:pPr>
      <w:r>
        <w:rPr>
          <w:rFonts w:ascii="Times New Roman"/>
          <w:b w:val="false"/>
          <w:i w:val="false"/>
          <w:color w:val="000000"/>
          <w:sz w:val="28"/>
        </w:rPr>
        <w:t>
      1) егер сату бағамы нарықтық бағамнан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(сату бағамы мен нарықтық бағам арасындағы айырмаға);</w:t>
            </w:r>
          </w:p>
        </w:tc>
      </w:tr>
    </w:tbl>
    <w:p>
      <w:pPr>
        <w:spacing w:after="0"/>
        <w:ind w:left="0"/>
        <w:jc w:val="both"/>
      </w:pPr>
      <w:r>
        <w:rPr>
          <w:rFonts w:ascii="Times New Roman"/>
          <w:b w:val="false"/>
          <w:i w:val="false"/>
          <w:color w:val="000000"/>
          <w:sz w:val="28"/>
        </w:rPr>
        <w:t>
      2) егер сату бағамы нарықтық бағамнан төмен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(теңгемен алынған ақша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bookmarkStart w:name="z457" w:id="286"/>
    <w:p>
      <w:pPr>
        <w:spacing w:after="0"/>
        <w:ind w:left="0"/>
        <w:jc w:val="both"/>
      </w:pPr>
      <w:r>
        <w:rPr>
          <w:rFonts w:ascii="Times New Roman"/>
          <w:b w:val="false"/>
          <w:i w:val="false"/>
          <w:color w:val="000000"/>
          <w:sz w:val="28"/>
        </w:rPr>
        <w:t>
      174. Ұйым шетел валюталарын айырбастау кезінде мынадай бухгалтерлік жазбалар жүзеге асырылады: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(сатып алынған шетел валютасының сомасына)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(сатылған шетел валютасының сомасына);</w:t>
            </w:r>
          </w:p>
        </w:tc>
      </w:tr>
    </w:tbl>
    <w:p>
      <w:pPr>
        <w:spacing w:after="0"/>
        <w:ind w:left="0"/>
        <w:jc w:val="both"/>
      </w:pPr>
      <w:r>
        <w:rPr>
          <w:rFonts w:ascii="Times New Roman"/>
          <w:b w:val="false"/>
          <w:i w:val="false"/>
          <w:color w:val="000000"/>
          <w:sz w:val="28"/>
        </w:rPr>
        <w:t>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 (сату (сатып алу) бағамы мен нарықтық бағам арасындағы айырмаға);</w:t>
            </w:r>
          </w:p>
        </w:tc>
      </w:tr>
    </w:tbl>
    <w:p>
      <w:pPr>
        <w:spacing w:after="0"/>
        <w:ind w:left="0"/>
        <w:jc w:val="both"/>
      </w:pPr>
      <w:r>
        <w:rPr>
          <w:rFonts w:ascii="Times New Roman"/>
          <w:b w:val="false"/>
          <w:i w:val="false"/>
          <w:color w:val="000000"/>
          <w:sz w:val="28"/>
        </w:rPr>
        <w:t>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 (сату (сатып алу) бағамы мен нарықтық бағам арасындағы айырмаға)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58" w:id="287"/>
    <w:p>
      <w:pPr>
        <w:spacing w:after="0"/>
        <w:ind w:left="0"/>
        <w:jc w:val="both"/>
      </w:pPr>
      <w:r>
        <w:rPr>
          <w:rFonts w:ascii="Times New Roman"/>
          <w:b w:val="false"/>
          <w:i w:val="false"/>
          <w:color w:val="000000"/>
          <w:sz w:val="28"/>
        </w:rPr>
        <w:t>
      175. Шетел валютасындағы ақшаны валюта айырбастаудың нарықтық бағамы бойынша қайта бағалаған кезде қайта бағалау күні мынадай бухгалтерлік жазбалар жүзеге асырылады:</w:t>
      </w:r>
    </w:p>
    <w:bookmarkEnd w:id="287"/>
    <w:p>
      <w:pPr>
        <w:spacing w:after="0"/>
        <w:ind w:left="0"/>
        <w:jc w:val="both"/>
      </w:pPr>
      <w:r>
        <w:rPr>
          <w:rFonts w:ascii="Times New Roman"/>
          <w:b w:val="false"/>
          <w:i w:val="false"/>
          <w:color w:val="000000"/>
          <w:sz w:val="28"/>
        </w:rPr>
        <w:t>
      1) валюта айырбастаудың нарықтық бағамы ұлғайған кезде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(шетел валютасымен).</w:t>
            </w:r>
          </w:p>
        </w:tc>
      </w:tr>
    </w:tbl>
    <w:bookmarkStart w:name="z459" w:id="288"/>
    <w:p>
      <w:pPr>
        <w:spacing w:after="0"/>
        <w:ind w:left="0"/>
        <w:jc w:val="left"/>
      </w:pPr>
      <w:r>
        <w:rPr>
          <w:rFonts w:ascii="Times New Roman"/>
          <w:b/>
          <w:i w:val="false"/>
          <w:color w:val="000000"/>
        </w:rPr>
        <w:t xml:space="preserve"> 22-тарау. Инвестициялық басқарудағы ақшаны салымдарға орналастыру</w:t>
      </w:r>
    </w:p>
    <w:bookmarkEnd w:id="288"/>
    <w:p>
      <w:pPr>
        <w:spacing w:after="0"/>
        <w:ind w:left="0"/>
        <w:jc w:val="both"/>
      </w:pPr>
      <w:r>
        <w:rPr>
          <w:rFonts w:ascii="Times New Roman"/>
          <w:b w:val="false"/>
          <w:i w:val="false"/>
          <w:color w:val="ff0000"/>
          <w:sz w:val="28"/>
        </w:rPr>
        <w:t xml:space="preserve">
      Ескерту. Нұсқаулық 22-тараумен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0" w:id="289"/>
    <w:p>
      <w:pPr>
        <w:spacing w:after="0"/>
        <w:ind w:left="0"/>
        <w:jc w:val="both"/>
      </w:pPr>
      <w:r>
        <w:rPr>
          <w:rFonts w:ascii="Times New Roman"/>
          <w:b w:val="false"/>
          <w:i w:val="false"/>
          <w:color w:val="000000"/>
          <w:sz w:val="28"/>
        </w:rPr>
        <w:t>
      176. Инвестициялық басқарудағы ақшаны екінші деңгейдегі банктердегі немесе банк операцияларының жекелеген түрлерін жүзеге асыратын ұйымдардағы салымдарға орналастырған кезде мәміле бойынша шығын, ол болған жағдайда, ескеріле отырып, салым сомасына мынадай бухгалтерлік жазба жүзеге асырылады: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61" w:id="290"/>
    <w:p>
      <w:pPr>
        <w:spacing w:after="0"/>
        <w:ind w:left="0"/>
        <w:jc w:val="both"/>
      </w:pPr>
      <w:r>
        <w:rPr>
          <w:rFonts w:ascii="Times New Roman"/>
          <w:b w:val="false"/>
          <w:i w:val="false"/>
          <w:color w:val="000000"/>
          <w:sz w:val="28"/>
        </w:rPr>
        <w:t>
      177. Банктік салым шартында айқындалған салым бойынша сыйақы есептеген кезде ұйымның есеп саясатында белгіленген кезеңділікке сәйкес мынадай бухгалтерлік жазба жүзеге асырылады: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bookmarkStart w:name="z462" w:id="291"/>
    <w:p>
      <w:pPr>
        <w:spacing w:after="0"/>
        <w:ind w:left="0"/>
        <w:jc w:val="both"/>
      </w:pPr>
      <w:r>
        <w:rPr>
          <w:rFonts w:ascii="Times New Roman"/>
          <w:b w:val="false"/>
          <w:i w:val="false"/>
          <w:color w:val="000000"/>
          <w:sz w:val="28"/>
        </w:rPr>
        <w:t>
      178. Салым бойынша сыйақыны нақты алған кезде мынадай бухгалтерлік жазба жүзеге асырылады: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463" w:id="292"/>
    <w:p>
      <w:pPr>
        <w:spacing w:after="0"/>
        <w:ind w:left="0"/>
        <w:jc w:val="both"/>
      </w:pPr>
      <w:r>
        <w:rPr>
          <w:rFonts w:ascii="Times New Roman"/>
          <w:b w:val="false"/>
          <w:i w:val="false"/>
          <w:color w:val="000000"/>
          <w:sz w:val="28"/>
        </w:rPr>
        <w:t>
      179. Банктік салым мерзімінің соңында ақшаны қайтарған кезде мынадай бухгалтерлік жазба жүзеге асырылады: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464" w:id="293"/>
    <w:p>
      <w:pPr>
        <w:spacing w:after="0"/>
        <w:ind w:left="0"/>
        <w:jc w:val="both"/>
      </w:pPr>
      <w:r>
        <w:rPr>
          <w:rFonts w:ascii="Times New Roman"/>
          <w:b w:val="false"/>
          <w:i w:val="false"/>
          <w:color w:val="000000"/>
          <w:sz w:val="28"/>
        </w:rPr>
        <w:t>
      180. Шетел валютасындағы салымдарды валюта айырбастаудың нарықтық бағамы бойынша қайта бағалаған кезде қайта бағалау күні мынадай бухгалтерлік жазбалар жүзеге асырылады:</w:t>
      </w:r>
    </w:p>
    <w:bookmarkEnd w:id="293"/>
    <w:p>
      <w:pPr>
        <w:spacing w:after="0"/>
        <w:ind w:left="0"/>
        <w:jc w:val="both"/>
      </w:pPr>
      <w:r>
        <w:rPr>
          <w:rFonts w:ascii="Times New Roman"/>
          <w:b w:val="false"/>
          <w:i w:val="false"/>
          <w:color w:val="000000"/>
          <w:sz w:val="28"/>
        </w:rPr>
        <w:t>
      1) валюта айырбастаудың нарықтық бағамы ұлғайған кезде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r>
    </w:tbl>
    <w:bookmarkStart w:name="z465" w:id="294"/>
    <w:p>
      <w:pPr>
        <w:spacing w:after="0"/>
        <w:ind w:left="0"/>
        <w:jc w:val="left"/>
      </w:pPr>
      <w:r>
        <w:rPr>
          <w:rFonts w:ascii="Times New Roman"/>
          <w:b/>
          <w:i w:val="false"/>
          <w:color w:val="000000"/>
        </w:rPr>
        <w:t xml:space="preserve"> 23-тарау. Инвестициялық басқарудағы ақшаны бағалы қағаздарға орналастыру</w:t>
      </w:r>
    </w:p>
    <w:bookmarkEnd w:id="294"/>
    <w:p>
      <w:pPr>
        <w:spacing w:after="0"/>
        <w:ind w:left="0"/>
        <w:jc w:val="both"/>
      </w:pPr>
      <w:r>
        <w:rPr>
          <w:rFonts w:ascii="Times New Roman"/>
          <w:b w:val="false"/>
          <w:i w:val="false"/>
          <w:color w:val="ff0000"/>
          <w:sz w:val="28"/>
        </w:rPr>
        <w:t xml:space="preserve">
      Ескерту. Нұсқаулық 23-тараумен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6" w:id="295"/>
    <w:p>
      <w:pPr>
        <w:spacing w:after="0"/>
        <w:ind w:left="0"/>
        <w:jc w:val="both"/>
      </w:pPr>
      <w:r>
        <w:rPr>
          <w:rFonts w:ascii="Times New Roman"/>
          <w:b w:val="false"/>
          <w:i w:val="false"/>
          <w:color w:val="000000"/>
          <w:sz w:val="28"/>
        </w:rPr>
        <w:t>
      181. Бағалы қағаздарды инвестициялық басқарудағы активтер есебінен сатып алған кезде мынадай бухгалтерлік жазбалар жүзеге асырылады:</w:t>
      </w:r>
    </w:p>
    <w:bookmarkEnd w:id="295"/>
    <w:p>
      <w:pPr>
        <w:spacing w:after="0"/>
        <w:ind w:left="0"/>
        <w:jc w:val="both"/>
      </w:pPr>
      <w:r>
        <w:rPr>
          <w:rFonts w:ascii="Times New Roman"/>
          <w:b w:val="false"/>
          <w:i w:val="false"/>
          <w:color w:val="000000"/>
          <w:sz w:val="28"/>
        </w:rPr>
        <w:t>
      1) сатып алынған бағалы қағаздардың таза құнына (номиналды құнынан аспайтын сомаға):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борыштық бағалы қағазды сатып алуға байланысты шығынан тұратын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сыйлықақы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шоттар;</w:t>
            </w:r>
          </w:p>
        </w:tc>
      </w:tr>
    </w:tbl>
    <w:p>
      <w:pPr>
        <w:spacing w:after="0"/>
        <w:ind w:left="0"/>
        <w:jc w:val="both"/>
      </w:pPr>
      <w:r>
        <w:rPr>
          <w:rFonts w:ascii="Times New Roman"/>
          <w:b w:val="false"/>
          <w:i w:val="false"/>
          <w:color w:val="000000"/>
          <w:sz w:val="28"/>
        </w:rPr>
        <w:t>
      3)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шоттар);</w:t>
            </w:r>
          </w:p>
        </w:tc>
      </w:tr>
    </w:tbl>
    <w:p>
      <w:pPr>
        <w:spacing w:after="0"/>
        <w:ind w:left="0"/>
        <w:jc w:val="both"/>
      </w:pPr>
      <w:r>
        <w:rPr>
          <w:rFonts w:ascii="Times New Roman"/>
          <w:b w:val="false"/>
          <w:i w:val="false"/>
          <w:color w:val="000000"/>
          <w:sz w:val="28"/>
        </w:rPr>
        <w:t>
      4) алдыңғы ұстаушы есептеген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67" w:id="296"/>
    <w:p>
      <w:pPr>
        <w:spacing w:after="0"/>
        <w:ind w:left="0"/>
        <w:jc w:val="both"/>
      </w:pPr>
      <w:r>
        <w:rPr>
          <w:rFonts w:ascii="Times New Roman"/>
          <w:b w:val="false"/>
          <w:i w:val="false"/>
          <w:color w:val="000000"/>
          <w:sz w:val="28"/>
        </w:rPr>
        <w:t>
      182. Ұйымның есеп саясатында белгіленген кезеңділікке сәйкес сатып алынған бағалы қағаздар бойынша жарияланған пайыз мөлшерлемесі бойынша сыйақы есептеледі. Бұл ретте есептелген сыйақы сомасына мынадай бухгалтерлік жазба жүзеге асырылады: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bookmarkStart w:name="z468" w:id="297"/>
    <w:p>
      <w:pPr>
        <w:spacing w:after="0"/>
        <w:ind w:left="0"/>
        <w:jc w:val="both"/>
      </w:pPr>
      <w:r>
        <w:rPr>
          <w:rFonts w:ascii="Times New Roman"/>
          <w:b w:val="false"/>
          <w:i w:val="false"/>
          <w:color w:val="000000"/>
          <w:sz w:val="28"/>
        </w:rPr>
        <w:t>
      183. Сатып алынған бағалы қағаздар бойынша сыйлықақыны немесе дисконтты (жеңілдікті) амортизациялаған кезде мынадай бухгалтерлік жазбалар жүзеге асырылады:</w:t>
      </w:r>
    </w:p>
    <w:bookmarkEnd w:id="297"/>
    <w:p>
      <w:pPr>
        <w:spacing w:after="0"/>
        <w:ind w:left="0"/>
        <w:jc w:val="both"/>
      </w:pPr>
      <w:r>
        <w:rPr>
          <w:rFonts w:ascii="Times New Roman"/>
          <w:b w:val="false"/>
          <w:i w:val="false"/>
          <w:color w:val="000000"/>
          <w:sz w:val="28"/>
        </w:rPr>
        <w:t>
      1) сыйлықақыны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 сомасын есепке алуға арналған жеке қосалқы шоттар);</w:t>
            </w:r>
          </w:p>
        </w:tc>
      </w:tr>
    </w:tbl>
    <w:p>
      <w:pPr>
        <w:spacing w:after="0"/>
        <w:ind w:left="0"/>
        <w:jc w:val="both"/>
      </w:pPr>
      <w:r>
        <w:rPr>
          <w:rFonts w:ascii="Times New Roman"/>
          <w:b w:val="false"/>
          <w:i w:val="false"/>
          <w:color w:val="000000"/>
          <w:sz w:val="28"/>
        </w:rPr>
        <w:t>
      2) дисконтты (жеңілдікті) амортизациялау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(дивидендтер).</w:t>
            </w:r>
          </w:p>
        </w:tc>
      </w:tr>
    </w:tbl>
    <w:bookmarkStart w:name="z469" w:id="298"/>
    <w:p>
      <w:pPr>
        <w:spacing w:after="0"/>
        <w:ind w:left="0"/>
        <w:jc w:val="both"/>
      </w:pPr>
      <w:r>
        <w:rPr>
          <w:rFonts w:ascii="Times New Roman"/>
          <w:b w:val="false"/>
          <w:i w:val="false"/>
          <w:color w:val="000000"/>
          <w:sz w:val="28"/>
        </w:rPr>
        <w:t>
      184. Жарияланған сыйақы және сыйлықақы амортизациясы немесе дисконт (жеңілдік) есептелгеннен кейін осы Нұсқаулықтың 182 және 183-тармақтарына сәйкес сатып алынған бағалы қағаздарға әділ құны бойынша және ұйымның есеп саясатында белгіленген кезеңділікпен қайта бағалау жүргізіледі және мынадай бухгалтерлік жазбалар жүзеге асырылады:</w:t>
      </w:r>
    </w:p>
    <w:bookmarkEnd w:id="298"/>
    <w:p>
      <w:pPr>
        <w:spacing w:after="0"/>
        <w:ind w:left="0"/>
        <w:jc w:val="both"/>
      </w:pPr>
      <w:r>
        <w:rPr>
          <w:rFonts w:ascii="Times New Roman"/>
          <w:b w:val="false"/>
          <w:i w:val="false"/>
          <w:color w:val="000000"/>
          <w:sz w:val="28"/>
        </w:rPr>
        <w:t>
      1) бағалы қағаздардың әділ құны олардың бухгалтерлік баланста сыйақыны шегеріле отырып көрсетілген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бағалы қағаздардың бухгалтерлік баланста сыйақыны шегеріле отырып көрсетілген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r>
    </w:tbl>
    <w:bookmarkStart w:name="z470" w:id="299"/>
    <w:p>
      <w:pPr>
        <w:spacing w:after="0"/>
        <w:ind w:left="0"/>
        <w:jc w:val="both"/>
      </w:pPr>
      <w:r>
        <w:rPr>
          <w:rFonts w:ascii="Times New Roman"/>
          <w:b w:val="false"/>
          <w:i w:val="false"/>
          <w:color w:val="000000"/>
          <w:sz w:val="28"/>
        </w:rPr>
        <w:t>
      185. Құны шетел валютасымен көрсетілген, сатып алынған бағалы қағаздарды (үлестік бағалы қағаздарды қоспағанда) валюта айырбастаудың нарықтық бағамы бойынша қайта бағалау кезінде қайта бағалау күні мынадай бухгалтерлік жазбалар жүзеге асырылады:</w:t>
      </w:r>
    </w:p>
    <w:bookmarkEnd w:id="299"/>
    <w:p>
      <w:pPr>
        <w:spacing w:after="0"/>
        <w:ind w:left="0"/>
        <w:jc w:val="both"/>
      </w:pPr>
      <w:r>
        <w:rPr>
          <w:rFonts w:ascii="Times New Roman"/>
          <w:b w:val="false"/>
          <w:i w:val="false"/>
          <w:color w:val="000000"/>
          <w:sz w:val="28"/>
        </w:rPr>
        <w:t>
      1) валюта айырбастаудың нарықтық бағамы ұлғайған кезде:</w:t>
      </w:r>
    </w:p>
    <w:p>
      <w:pPr>
        <w:spacing w:after="0"/>
        <w:ind w:left="0"/>
        <w:jc w:val="both"/>
      </w:pPr>
      <w:r>
        <w:rPr>
          <w:rFonts w:ascii="Times New Roman"/>
          <w:b w:val="false"/>
          <w:i w:val="false"/>
          <w:color w:val="000000"/>
          <w:sz w:val="28"/>
        </w:rPr>
        <w:t>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сыйлықақының номиналды құнын және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p>
      <w:pPr>
        <w:spacing w:after="0"/>
        <w:ind w:left="0"/>
        <w:jc w:val="both"/>
      </w:pPr>
      <w:r>
        <w:rPr>
          <w:rFonts w:ascii="Times New Roman"/>
          <w:b w:val="false"/>
          <w:i w:val="false"/>
          <w:color w:val="000000"/>
          <w:sz w:val="28"/>
        </w:rPr>
        <w:t>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w:t>
            </w:r>
          </w:p>
        </w:tc>
      </w:tr>
    </w:tbl>
    <w:p>
      <w:pPr>
        <w:spacing w:after="0"/>
        <w:ind w:left="0"/>
        <w:jc w:val="both"/>
      </w:pPr>
      <w:r>
        <w:rPr>
          <w:rFonts w:ascii="Times New Roman"/>
          <w:b w:val="false"/>
          <w:i w:val="false"/>
          <w:color w:val="000000"/>
          <w:sz w:val="28"/>
        </w:rPr>
        <w:t>
      2) валюта айырбастаудың нарықтық бағамы азайған кезде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сыйлықақының номиналды құнын және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және бірмезгілде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дисконт (жеңілдік) сомасын есепке алуға арналған жеке қосалқы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bl>
    <w:bookmarkStart w:name="z471" w:id="300"/>
    <w:p>
      <w:pPr>
        <w:spacing w:after="0"/>
        <w:ind w:left="0"/>
        <w:jc w:val="both"/>
      </w:pPr>
      <w:r>
        <w:rPr>
          <w:rFonts w:ascii="Times New Roman"/>
          <w:b w:val="false"/>
          <w:i w:val="false"/>
          <w:color w:val="000000"/>
          <w:sz w:val="28"/>
        </w:rPr>
        <w:t>
      186. Эмитент бағалы қағаздар бойынша есептелген сыйақыны өтеген кезде төленген сыйақы сомасына мынадай бухгалтерлік жазба жүзеге асырылады: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472" w:id="301"/>
    <w:p>
      <w:pPr>
        <w:spacing w:after="0"/>
        <w:ind w:left="0"/>
        <w:jc w:val="both"/>
      </w:pPr>
      <w:r>
        <w:rPr>
          <w:rFonts w:ascii="Times New Roman"/>
          <w:b w:val="false"/>
          <w:i w:val="false"/>
          <w:color w:val="000000"/>
          <w:sz w:val="28"/>
        </w:rPr>
        <w:t>
      187. Осы Нұсқаулықтың 182, 183 және 184-тармақтарына сәйкес жарияланған сыйақы есептелгеннен, сыйлықақы немесе дисконт (жеңілдік) амортизацияланғаннан және бағалы қағаздар әділ құны бойынша қайта бағаланғаннан кейін сатып алынған бағалы қағаздарды сатқан кезде мынадай бухгалтерлік жазбалар жүзеге асырылады:</w:t>
      </w:r>
    </w:p>
    <w:bookmarkEnd w:id="301"/>
    <w:p>
      <w:pPr>
        <w:spacing w:after="0"/>
        <w:ind w:left="0"/>
        <w:jc w:val="both"/>
      </w:pPr>
      <w:r>
        <w:rPr>
          <w:rFonts w:ascii="Times New Roman"/>
          <w:b w:val="false"/>
          <w:i w:val="false"/>
          <w:color w:val="000000"/>
          <w:sz w:val="28"/>
        </w:rPr>
        <w:t>
      1) бағалы қағаздар бойынша амортизацияланбаған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қағаздың номиналды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 бойынша сыйлықақы сомасын есепке алуға арналған жеке қосалқы шоттар);</w:t>
            </w:r>
          </w:p>
        </w:tc>
      </w:tr>
    </w:tbl>
    <w:p>
      <w:pPr>
        <w:spacing w:after="0"/>
        <w:ind w:left="0"/>
        <w:jc w:val="both"/>
      </w:pPr>
      <w:r>
        <w:rPr>
          <w:rFonts w:ascii="Times New Roman"/>
          <w:b w:val="false"/>
          <w:i w:val="false"/>
          <w:color w:val="000000"/>
          <w:sz w:val="28"/>
        </w:rPr>
        <w:t>
      2) бағалы қағаздар бойынша амортизацияланбаған дисконт (жеңілдік)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(бағалы қағаз бойынша дисконт (жеңілдік) сомасын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қағаздың номиналды құнын есепке алуға арналған жеке қосалқы шоттар);</w:t>
            </w:r>
          </w:p>
        </w:tc>
      </w:tr>
    </w:tbl>
    <w:p>
      <w:pPr>
        <w:spacing w:after="0"/>
        <w:ind w:left="0"/>
        <w:jc w:val="both"/>
      </w:pPr>
      <w:r>
        <w:rPr>
          <w:rFonts w:ascii="Times New Roman"/>
          <w:b w:val="false"/>
          <w:i w:val="false"/>
          <w:color w:val="000000"/>
          <w:sz w:val="28"/>
        </w:rPr>
        <w:t>
      3) бағалы қағаздарды сату бойынша жасалған мәміле сомасына:</w:t>
      </w:r>
    </w:p>
    <w:p>
      <w:pPr>
        <w:spacing w:after="0"/>
        <w:ind w:left="0"/>
        <w:jc w:val="both"/>
      </w:pPr>
      <w:r>
        <w:rPr>
          <w:rFonts w:ascii="Times New Roman"/>
          <w:b w:val="false"/>
          <w:i w:val="false"/>
          <w:color w:val="000000"/>
          <w:sz w:val="28"/>
        </w:rPr>
        <w:t>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bookmarkStart w:name="z473" w:id="302"/>
    <w:p>
      <w:pPr>
        <w:spacing w:after="0"/>
        <w:ind w:left="0"/>
        <w:jc w:val="left"/>
      </w:pPr>
      <w:r>
        <w:rPr>
          <w:rFonts w:ascii="Times New Roman"/>
          <w:b/>
          <w:i w:val="false"/>
          <w:color w:val="000000"/>
        </w:rPr>
        <w:t xml:space="preserve"> 24-тарау. Инвестициялық басқарудағы ақшаны туынды қаржы құралдарына орналастыру</w:t>
      </w:r>
    </w:p>
    <w:bookmarkEnd w:id="302"/>
    <w:p>
      <w:pPr>
        <w:spacing w:after="0"/>
        <w:ind w:left="0"/>
        <w:jc w:val="both"/>
      </w:pPr>
      <w:r>
        <w:rPr>
          <w:rFonts w:ascii="Times New Roman"/>
          <w:b w:val="false"/>
          <w:i w:val="false"/>
          <w:color w:val="ff0000"/>
          <w:sz w:val="28"/>
        </w:rPr>
        <w:t xml:space="preserve">
      Ескерту. Нұсқаулық 24-тараумен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4" w:id="303"/>
    <w:p>
      <w:pPr>
        <w:spacing w:after="0"/>
        <w:ind w:left="0"/>
        <w:jc w:val="both"/>
      </w:pPr>
      <w:r>
        <w:rPr>
          <w:rFonts w:ascii="Times New Roman"/>
          <w:b w:val="false"/>
          <w:i w:val="false"/>
          <w:color w:val="000000"/>
          <w:sz w:val="28"/>
        </w:rPr>
        <w:t>
      188. Туынды қаржы құралын инвестициялық басқарудағы активтер есебінен сатып алған кезде мынадай бухгалтерлік жазбалар жүзеге асырылады:</w:t>
      </w:r>
    </w:p>
    <w:bookmarkEnd w:id="303"/>
    <w:p>
      <w:pPr>
        <w:spacing w:after="0"/>
        <w:ind w:left="0"/>
        <w:jc w:val="both"/>
      </w:pPr>
      <w:r>
        <w:rPr>
          <w:rFonts w:ascii="Times New Roman"/>
          <w:b w:val="false"/>
          <w:i w:val="false"/>
          <w:color w:val="000000"/>
          <w:sz w:val="28"/>
        </w:rPr>
        <w:t>
      1) туынды қаржы құралының құнын есепке алуға арналған жеке қосалқы шотты аша отырып, сатып алынған "колл" ("пут") опционы бойынша төленген сыйлықақы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фьючерс бойынша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75" w:id="304"/>
    <w:p>
      <w:pPr>
        <w:spacing w:after="0"/>
        <w:ind w:left="0"/>
        <w:jc w:val="both"/>
      </w:pPr>
      <w:r>
        <w:rPr>
          <w:rFonts w:ascii="Times New Roman"/>
          <w:b w:val="false"/>
          <w:i w:val="false"/>
          <w:color w:val="000000"/>
          <w:sz w:val="28"/>
        </w:rPr>
        <w:t>
      189. Туынды қаржы құралын ұйымның есеп саясатында белгіленген кезеңділікпен әділ құны бойынша қайта бағалаған кезде мынадай бухгалтерлік жазбалар жүзеге асырылады:</w:t>
      </w:r>
    </w:p>
    <w:bookmarkEnd w:id="304"/>
    <w:p>
      <w:pPr>
        <w:spacing w:after="0"/>
        <w:ind w:left="0"/>
        <w:jc w:val="both"/>
      </w:pPr>
      <w:r>
        <w:rPr>
          <w:rFonts w:ascii="Times New Roman"/>
          <w:b w:val="false"/>
          <w:i w:val="false"/>
          <w:color w:val="000000"/>
          <w:sz w:val="28"/>
        </w:rPr>
        <w:t>
      1) туынды қаржы құралының әділ құны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туынды қаржы құралының әділ құны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құралының құнын есепке алу үшін жекелеген қосалқы шоттар);</w:t>
            </w:r>
          </w:p>
        </w:tc>
      </w:tr>
    </w:tbl>
    <w:p>
      <w:pPr>
        <w:spacing w:after="0"/>
        <w:ind w:left="0"/>
        <w:jc w:val="both"/>
      </w:pPr>
      <w:r>
        <w:rPr>
          <w:rFonts w:ascii="Times New Roman"/>
          <w:b w:val="false"/>
          <w:i w:val="false"/>
          <w:color w:val="000000"/>
          <w:sz w:val="28"/>
        </w:rPr>
        <w:t>
      3) туынды қаржы құралдарының әділ құнының есепте бар оң (теріс) түзету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476" w:id="305"/>
    <w:p>
      <w:pPr>
        <w:spacing w:after="0"/>
        <w:ind w:left="0"/>
        <w:jc w:val="both"/>
      </w:pPr>
      <w:r>
        <w:rPr>
          <w:rFonts w:ascii="Times New Roman"/>
          <w:b w:val="false"/>
          <w:i w:val="false"/>
          <w:color w:val="000000"/>
          <w:sz w:val="28"/>
        </w:rPr>
        <w:t>
      190. Ұйым контрәріптестің пайдасына (контрәріптес ұйымның пайдасына) маржа сомасын төлеген кезде мынадай бухгалтерлік жазбалар жүзеге асырылады:</w:t>
      </w:r>
    </w:p>
    <w:bookmarkEnd w:id="305"/>
    <w:p>
      <w:pPr>
        <w:spacing w:after="0"/>
        <w:ind w:left="0"/>
        <w:jc w:val="both"/>
      </w:pPr>
      <w:r>
        <w:rPr>
          <w:rFonts w:ascii="Times New Roman"/>
          <w:b w:val="false"/>
          <w:i w:val="false"/>
          <w:color w:val="000000"/>
          <w:sz w:val="28"/>
        </w:rPr>
        <w:t>
      1) ұйым қосымша төлеген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контрәріптестен алынған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p>
      <w:pPr>
        <w:spacing w:after="0"/>
        <w:ind w:left="0"/>
        <w:jc w:val="both"/>
      </w:pPr>
      <w:r>
        <w:rPr>
          <w:rFonts w:ascii="Times New Roman"/>
          <w:b w:val="false"/>
          <w:i w:val="false"/>
          <w:color w:val="000000"/>
          <w:sz w:val="28"/>
        </w:rPr>
        <w:t>
      3) қор биржасында (брокерде) ашылған шоттан рұқсат етілген есепте бар маржаны есептен шығарған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p>
      <w:pPr>
        <w:spacing w:after="0"/>
        <w:ind w:left="0"/>
        <w:jc w:val="both"/>
      </w:pPr>
      <w:r>
        <w:rPr>
          <w:rFonts w:ascii="Times New Roman"/>
          <w:b w:val="false"/>
          <w:i w:val="false"/>
          <w:color w:val="000000"/>
          <w:sz w:val="28"/>
        </w:rPr>
        <w:t>
      4) қор биржасы (брокер) алған маржа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r>
    </w:tbl>
    <w:bookmarkStart w:name="z477" w:id="306"/>
    <w:p>
      <w:pPr>
        <w:spacing w:after="0"/>
        <w:ind w:left="0"/>
        <w:jc w:val="both"/>
      </w:pPr>
      <w:r>
        <w:rPr>
          <w:rFonts w:ascii="Times New Roman"/>
          <w:b w:val="false"/>
          <w:i w:val="false"/>
          <w:color w:val="000000"/>
          <w:sz w:val="28"/>
        </w:rPr>
        <w:t>
      191. Туынды қаржы құралын орындау күні мынадай бухгалтерлік жазбалар жүзеге асырылады:</w:t>
      </w:r>
    </w:p>
    <w:bookmarkEnd w:id="306"/>
    <w:p>
      <w:pPr>
        <w:spacing w:after="0"/>
        <w:ind w:left="0"/>
        <w:jc w:val="both"/>
      </w:pPr>
      <w:r>
        <w:rPr>
          <w:rFonts w:ascii="Times New Roman"/>
          <w:b w:val="false"/>
          <w:i w:val="false"/>
          <w:color w:val="000000"/>
          <w:sz w:val="28"/>
        </w:rPr>
        <w:t>
      1) нетто негізде есеп айырысқан жағдайда, ұйым ақша аударған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2) нетто негізде есеп айырысқан жағдайда, контрәріптестен ақша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3) туынды қаржы құралының талаптарына сәйкес базалық активті сатып алған кезде:</w:t>
      </w:r>
    </w:p>
    <w:p>
      <w:pPr>
        <w:spacing w:after="0"/>
        <w:ind w:left="0"/>
        <w:jc w:val="both"/>
      </w:pPr>
      <w:r>
        <w:rPr>
          <w:rFonts w:ascii="Times New Roman"/>
          <w:b w:val="false"/>
          <w:i w:val="false"/>
          <w:color w:val="000000"/>
          <w:sz w:val="28"/>
        </w:rPr>
        <w:t>
      сатып алынған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(туынды қаржы құралдарының құнын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r>
    </w:tbl>
    <w:p>
      <w:pPr>
        <w:spacing w:after="0"/>
        <w:ind w:left="0"/>
        <w:jc w:val="both"/>
      </w:pPr>
      <w:r>
        <w:rPr>
          <w:rFonts w:ascii="Times New Roman"/>
          <w:b w:val="false"/>
          <w:i w:val="false"/>
          <w:color w:val="000000"/>
          <w:sz w:val="28"/>
        </w:rPr>
        <w:t>
      4) туынды қаржы құралдарының талаптарына сәйкес базалық активті сатқан кезде:</w:t>
      </w:r>
    </w:p>
    <w:p>
      <w:pPr>
        <w:spacing w:after="0"/>
        <w:ind w:left="0"/>
        <w:jc w:val="both"/>
      </w:pPr>
      <w:r>
        <w:rPr>
          <w:rFonts w:ascii="Times New Roman"/>
          <w:b w:val="false"/>
          <w:i w:val="false"/>
          <w:color w:val="000000"/>
          <w:sz w:val="28"/>
        </w:rPr>
        <w:t>
      сатылатын актив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(туынды қаржы құралдарының құнын есепке алуға арналған жеке қосалқы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 (туынды қаржы құралдарының құнын есепке алуға арналған жеке қосалқы шоттар).</w:t>
            </w:r>
          </w:p>
        </w:tc>
      </w:tr>
    </w:tbl>
    <w:bookmarkStart w:name="z478" w:id="307"/>
    <w:p>
      <w:pPr>
        <w:spacing w:after="0"/>
        <w:ind w:left="0"/>
        <w:jc w:val="left"/>
      </w:pPr>
      <w:r>
        <w:rPr>
          <w:rFonts w:ascii="Times New Roman"/>
          <w:b/>
          <w:i w:val="false"/>
          <w:color w:val="000000"/>
        </w:rPr>
        <w:t xml:space="preserve"> 25-тарау. Инвестициялық басқарудағы бағалы қағаздармен РЕПО және кері РЕПО операцияларын жүргізу</w:t>
      </w:r>
    </w:p>
    <w:bookmarkEnd w:id="307"/>
    <w:p>
      <w:pPr>
        <w:spacing w:after="0"/>
        <w:ind w:left="0"/>
        <w:jc w:val="both"/>
      </w:pPr>
      <w:r>
        <w:rPr>
          <w:rFonts w:ascii="Times New Roman"/>
          <w:b w:val="false"/>
          <w:i w:val="false"/>
          <w:color w:val="ff0000"/>
          <w:sz w:val="28"/>
        </w:rPr>
        <w:t xml:space="preserve">
      Ескерту. Нұсқаулық 25-тараумен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9" w:id="308"/>
    <w:p>
      <w:pPr>
        <w:spacing w:after="0"/>
        <w:ind w:left="0"/>
        <w:jc w:val="both"/>
      </w:pPr>
      <w:r>
        <w:rPr>
          <w:rFonts w:ascii="Times New Roman"/>
          <w:b w:val="false"/>
          <w:i w:val="false"/>
          <w:color w:val="000000"/>
          <w:sz w:val="28"/>
        </w:rPr>
        <w:t>
      192. РЕПО операциясын ашқан кезде:</w:t>
      </w:r>
    </w:p>
    <w:bookmarkEnd w:id="308"/>
    <w:p>
      <w:pPr>
        <w:spacing w:after="0"/>
        <w:ind w:left="0"/>
        <w:jc w:val="both"/>
      </w:pPr>
      <w:r>
        <w:rPr>
          <w:rFonts w:ascii="Times New Roman"/>
          <w:b w:val="false"/>
          <w:i w:val="false"/>
          <w:color w:val="000000"/>
          <w:sz w:val="28"/>
        </w:rPr>
        <w:t>
      1) бағалы қағаздарды ақшаға айырбастап беретін ұйым РЕПО операцияcын жасаған кезде мәміле сомасына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алуға арналған жеке қосалқы шоттар);</w:t>
            </w:r>
          </w:p>
        </w:tc>
      </w:tr>
    </w:tbl>
    <w:p>
      <w:pPr>
        <w:spacing w:after="0"/>
        <w:ind w:left="0"/>
        <w:jc w:val="both"/>
      </w:pPr>
      <w:r>
        <w:rPr>
          <w:rFonts w:ascii="Times New Roman"/>
          <w:b w:val="false"/>
          <w:i w:val="false"/>
          <w:color w:val="000000"/>
          <w:sz w:val="28"/>
        </w:rPr>
        <w:t>
      2) ақшаны бағалы қағаздарға айырбастап беретін ұйым кері РЕПО операциясын жасаған кезде мәміле сомасына мынадай бухгалтерлік жазбаны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талаптар (бағалы қағаздармен РЕПО операцияларын есепке алуға арналған жеке қосалқы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80" w:id="309"/>
    <w:p>
      <w:pPr>
        <w:spacing w:after="0"/>
        <w:ind w:left="0"/>
        <w:jc w:val="both"/>
      </w:pPr>
      <w:r>
        <w:rPr>
          <w:rFonts w:ascii="Times New Roman"/>
          <w:b w:val="false"/>
          <w:i w:val="false"/>
          <w:color w:val="000000"/>
          <w:sz w:val="28"/>
        </w:rPr>
        <w:t>
      193. РЕПО және кері РЕПО операцияларының қолданылу мерзімі ішінде РЕПО мәмілесі талаптарының негізінде осы операциялардың белгіленген қолданылу мерзімі ішіндегі тиісінше шығысқа және кіріске есептелетін мәміле бойынша тиесілі сыйақы сомасы есептеледі. Бұл ретте мынадай бухгалтерлік жазбалар жүзеге асырылады:</w:t>
      </w:r>
    </w:p>
    <w:bookmarkEnd w:id="309"/>
    <w:p>
      <w:pPr>
        <w:spacing w:after="0"/>
        <w:ind w:left="0"/>
        <w:jc w:val="both"/>
      </w:pPr>
      <w:r>
        <w:rPr>
          <w:rFonts w:ascii="Times New Roman"/>
          <w:b w:val="false"/>
          <w:i w:val="false"/>
          <w:color w:val="000000"/>
          <w:sz w:val="28"/>
        </w:rPr>
        <w:t>
      1) РЕПО операциялары бойынша сыйақы түрінде есептелетін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сыйақы төлеу бойынша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 (бағалы қағаздармен РЕПО операцияларын есепке алуға арналған жеке қосалқы шоттар);</w:t>
            </w:r>
          </w:p>
        </w:tc>
      </w:tr>
    </w:tbl>
    <w:p>
      <w:pPr>
        <w:spacing w:after="0"/>
        <w:ind w:left="0"/>
        <w:jc w:val="both"/>
      </w:pPr>
      <w:r>
        <w:rPr>
          <w:rFonts w:ascii="Times New Roman"/>
          <w:b w:val="false"/>
          <w:i w:val="false"/>
          <w:color w:val="000000"/>
          <w:sz w:val="28"/>
        </w:rPr>
        <w:t>
      2) кері РЕПО операциясы бойынша сыйақы түрінде есептелетін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 (дивиденд).</w:t>
            </w:r>
          </w:p>
        </w:tc>
      </w:tr>
    </w:tbl>
    <w:bookmarkStart w:name="z481" w:id="310"/>
    <w:p>
      <w:pPr>
        <w:spacing w:after="0"/>
        <w:ind w:left="0"/>
        <w:jc w:val="both"/>
      </w:pPr>
      <w:r>
        <w:rPr>
          <w:rFonts w:ascii="Times New Roman"/>
          <w:b w:val="false"/>
          <w:i w:val="false"/>
          <w:color w:val="000000"/>
          <w:sz w:val="28"/>
        </w:rPr>
        <w:t>
      194. Осы Нұсқаулықтың 193-тармағына сәйкес сыйақы есептелгеннен кейін РЕПО операциясы жабылған кезде мынадай бухгалтерлік жазбалар жүзеге асырылады:</w:t>
      </w:r>
    </w:p>
    <w:bookmarkEnd w:id="310"/>
    <w:p>
      <w:pPr>
        <w:spacing w:after="0"/>
        <w:ind w:left="0"/>
        <w:jc w:val="both"/>
      </w:pPr>
      <w:r>
        <w:rPr>
          <w:rFonts w:ascii="Times New Roman"/>
          <w:b w:val="false"/>
          <w:i w:val="false"/>
          <w:color w:val="000000"/>
          <w:sz w:val="28"/>
        </w:rPr>
        <w:t>
      1) ұйым РЕПО операциясы бойынша бұрын берілген бағалы қағаздарды кері алған кезде:</w:t>
      </w:r>
    </w:p>
    <w:p>
      <w:pPr>
        <w:spacing w:after="0"/>
        <w:ind w:left="0"/>
        <w:jc w:val="both"/>
      </w:pPr>
      <w:r>
        <w:rPr>
          <w:rFonts w:ascii="Times New Roman"/>
          <w:b w:val="false"/>
          <w:i w:val="false"/>
          <w:color w:val="000000"/>
          <w:sz w:val="28"/>
        </w:rPr>
        <w:t>
      РЕПО мәмілесі бойынша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осы мәміле жасалған кезде белгіленген РЕПО мәмілесін жабу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xml:space="preserve">
      2) ұйым кері РЕПО операциясы бойынша бұрын алынған бағалы қағаздарды берген кезде: </w:t>
      </w:r>
    </w:p>
    <w:p>
      <w:pPr>
        <w:spacing w:after="0"/>
        <w:ind w:left="0"/>
        <w:jc w:val="both"/>
      </w:pPr>
      <w:r>
        <w:rPr>
          <w:rFonts w:ascii="Times New Roman"/>
          <w:b w:val="false"/>
          <w:i w:val="false"/>
          <w:color w:val="000000"/>
          <w:sz w:val="28"/>
        </w:rPr>
        <w:t>
      есептелген сыйақы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r>
    </w:tbl>
    <w:p>
      <w:pPr>
        <w:spacing w:after="0"/>
        <w:ind w:left="0"/>
        <w:jc w:val="both"/>
      </w:pPr>
      <w:r>
        <w:rPr>
          <w:rFonts w:ascii="Times New Roman"/>
          <w:b w:val="false"/>
          <w:i w:val="false"/>
          <w:color w:val="000000"/>
          <w:sz w:val="28"/>
        </w:rPr>
        <w:t>
      осы мәміле жасалған кезде белгіленген кері РЕПО мәмілесін жабу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482" w:id="311"/>
    <w:p>
      <w:pPr>
        <w:spacing w:after="0"/>
        <w:ind w:left="0"/>
        <w:jc w:val="left"/>
      </w:pPr>
      <w:r>
        <w:rPr>
          <w:rFonts w:ascii="Times New Roman"/>
          <w:b/>
          <w:i w:val="false"/>
          <w:color w:val="000000"/>
        </w:rPr>
        <w:t xml:space="preserve"> 26-тарау. Инвестициялық басқарудағы ақшаны аффинирленген бағалы металдарға орналастыру</w:t>
      </w:r>
    </w:p>
    <w:bookmarkEnd w:id="311"/>
    <w:p>
      <w:pPr>
        <w:spacing w:after="0"/>
        <w:ind w:left="0"/>
        <w:jc w:val="both"/>
      </w:pPr>
      <w:r>
        <w:rPr>
          <w:rFonts w:ascii="Times New Roman"/>
          <w:b w:val="false"/>
          <w:i w:val="false"/>
          <w:color w:val="ff0000"/>
          <w:sz w:val="28"/>
        </w:rPr>
        <w:t xml:space="preserve">
      Ескерту. Нұсқаулық 26-тараумен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3" w:id="312"/>
    <w:p>
      <w:pPr>
        <w:spacing w:after="0"/>
        <w:ind w:left="0"/>
        <w:jc w:val="both"/>
      </w:pPr>
      <w:r>
        <w:rPr>
          <w:rFonts w:ascii="Times New Roman"/>
          <w:b w:val="false"/>
          <w:i w:val="false"/>
          <w:color w:val="000000"/>
          <w:sz w:val="28"/>
        </w:rPr>
        <w:t>
      195. Инвестициялық басқарудағы ақшаны аффинирленген бағалы металдарға орналастырған кезде сатып алынған бағалы металдардың құнына мынадай бухгалтерлік жазба жүзеге асырылады: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p>
      <w:pPr>
        <w:spacing w:after="0"/>
        <w:ind w:left="0"/>
        <w:jc w:val="both"/>
      </w:pPr>
      <w:r>
        <w:rPr>
          <w:rFonts w:ascii="Times New Roman"/>
          <w:b w:val="false"/>
          <w:i w:val="false"/>
          <w:color w:val="000000"/>
          <w:sz w:val="28"/>
        </w:rPr>
        <w:t xml:space="preserve">
      Қосалқы бухгалтерлік есепте аффинирленген бағалы металдар қолда бар аффинирленген бағалы металдардың санын бухгалтерлік есепте көрсету күні белгіленген Лондон бағалы металдар нарығы қауымдастығының таңертеңгі немесе кешкі фиксингіне және теңгенің АҚШ долларына қатысты бағамына көбейту арқылы унциямен, сондай-ақ теңгемен көрсетіледі. </w:t>
      </w:r>
    </w:p>
    <w:bookmarkStart w:name="z484" w:id="313"/>
    <w:p>
      <w:pPr>
        <w:spacing w:after="0"/>
        <w:ind w:left="0"/>
        <w:jc w:val="both"/>
      </w:pPr>
      <w:r>
        <w:rPr>
          <w:rFonts w:ascii="Times New Roman"/>
          <w:b w:val="false"/>
          <w:i w:val="false"/>
          <w:color w:val="000000"/>
          <w:sz w:val="28"/>
        </w:rPr>
        <w:t>
      196. Сатып алынған аффинирленген бағалы металдарды әділ құны бойынша қайта бағалау кезінде қайта бағалау сомасына мынадай бухгалтерлік жазбалар жүзеге асырылады:</w:t>
      </w:r>
    </w:p>
    <w:bookmarkEnd w:id="313"/>
    <w:p>
      <w:pPr>
        <w:spacing w:after="0"/>
        <w:ind w:left="0"/>
        <w:jc w:val="both"/>
      </w:pPr>
      <w:r>
        <w:rPr>
          <w:rFonts w:ascii="Times New Roman"/>
          <w:b w:val="false"/>
          <w:i w:val="false"/>
          <w:color w:val="000000"/>
          <w:sz w:val="28"/>
        </w:rPr>
        <w:t>
      1) аффинирленген бағалы металдардың құны ұлғайған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аффинирленген бағалы металдардың құны азайған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485" w:id="314"/>
    <w:p>
      <w:pPr>
        <w:spacing w:after="0"/>
        <w:ind w:left="0"/>
        <w:jc w:val="both"/>
      </w:pPr>
      <w:r>
        <w:rPr>
          <w:rFonts w:ascii="Times New Roman"/>
          <w:b w:val="false"/>
          <w:i w:val="false"/>
          <w:color w:val="000000"/>
          <w:sz w:val="28"/>
        </w:rPr>
        <w:t>
      197. Осы Нұсқаулықтың 196-тармағына сәйкес аффинирленген бағалы металдарды әділ құны бойынша қайта бағалағаннан кейін оларды сату кезінде мынадай бухгалтерлік жазбалар жүзеге асырылады:</w:t>
      </w:r>
    </w:p>
    <w:bookmarkEnd w:id="314"/>
    <w:p>
      <w:pPr>
        <w:spacing w:after="0"/>
        <w:ind w:left="0"/>
        <w:jc w:val="both"/>
      </w:pPr>
      <w:r>
        <w:rPr>
          <w:rFonts w:ascii="Times New Roman"/>
          <w:b w:val="false"/>
          <w:i w:val="false"/>
          <w:color w:val="000000"/>
          <w:sz w:val="28"/>
        </w:rPr>
        <w:t>
      1) аффинирленген бағалы металдарды сату бағасы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аффинирленген бағалы металдардың бухгалтерлік баланста сыйақыны шегеріле отырып көрсетілген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r>
    </w:tbl>
    <w:bookmarkStart w:name="z486" w:id="315"/>
    <w:p>
      <w:pPr>
        <w:spacing w:after="0"/>
        <w:ind w:left="0"/>
        <w:jc w:val="left"/>
      </w:pPr>
      <w:r>
        <w:rPr>
          <w:rFonts w:ascii="Times New Roman"/>
          <w:b/>
          <w:i w:val="false"/>
          <w:color w:val="000000"/>
        </w:rPr>
        <w:t xml:space="preserve"> 27-тарау. Инвестициялық басқарудағы ақшаны акционерлік қоғамдар болып табылмайтын заңды тұлғалардың капиталына инвестицияларға орналастыру</w:t>
      </w:r>
    </w:p>
    <w:bookmarkEnd w:id="315"/>
    <w:p>
      <w:pPr>
        <w:spacing w:after="0"/>
        <w:ind w:left="0"/>
        <w:jc w:val="both"/>
      </w:pPr>
      <w:r>
        <w:rPr>
          <w:rFonts w:ascii="Times New Roman"/>
          <w:b w:val="false"/>
          <w:i w:val="false"/>
          <w:color w:val="ff0000"/>
          <w:sz w:val="28"/>
        </w:rPr>
        <w:t xml:space="preserve">
      Ескерту. Нұсқаулық 27-тараумен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7" w:id="316"/>
    <w:p>
      <w:pPr>
        <w:spacing w:after="0"/>
        <w:ind w:left="0"/>
        <w:jc w:val="both"/>
      </w:pPr>
      <w:r>
        <w:rPr>
          <w:rFonts w:ascii="Times New Roman"/>
          <w:b w:val="false"/>
          <w:i w:val="false"/>
          <w:color w:val="000000"/>
          <w:sz w:val="28"/>
        </w:rPr>
        <w:t>
      198. Инвестициялық басқарудағы ақшаны акционерлік қоғамдар болып табылмайтын заңды тұлғалардың капиталына инвестицияларға орналастырған кезде мынадай бухгалтерлік жазба жүзеге асырылады: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88" w:id="317"/>
    <w:p>
      <w:pPr>
        <w:spacing w:after="0"/>
        <w:ind w:left="0"/>
        <w:jc w:val="both"/>
      </w:pPr>
      <w:r>
        <w:rPr>
          <w:rFonts w:ascii="Times New Roman"/>
          <w:b w:val="false"/>
          <w:i w:val="false"/>
          <w:color w:val="000000"/>
          <w:sz w:val="28"/>
        </w:rPr>
        <w:t>
      199. Капиталдағы қатысу үлесін сатқан кезде мынадай бухгалтерлік жазбалар жүзеге асырылады:</w:t>
      </w:r>
    </w:p>
    <w:bookmarkEnd w:id="317"/>
    <w:p>
      <w:pPr>
        <w:spacing w:after="0"/>
        <w:ind w:left="0"/>
        <w:jc w:val="both"/>
      </w:pPr>
      <w:r>
        <w:rPr>
          <w:rFonts w:ascii="Times New Roman"/>
          <w:b w:val="false"/>
          <w:i w:val="false"/>
          <w:color w:val="000000"/>
          <w:sz w:val="28"/>
        </w:rPr>
        <w:t>
      1)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r>
    </w:tbl>
    <w:bookmarkStart w:name="z489" w:id="318"/>
    <w:p>
      <w:pPr>
        <w:spacing w:after="0"/>
        <w:ind w:left="0"/>
        <w:jc w:val="left"/>
      </w:pPr>
      <w:r>
        <w:rPr>
          <w:rFonts w:ascii="Times New Roman"/>
          <w:b/>
          <w:i w:val="false"/>
          <w:color w:val="000000"/>
        </w:rPr>
        <w:t xml:space="preserve"> 28-тарау. Инвестициялық басқарудағы ақшаны негізгі құрал-жабдықтарға және материалдық емес активтерге орналастыру</w:t>
      </w:r>
    </w:p>
    <w:bookmarkEnd w:id="318"/>
    <w:p>
      <w:pPr>
        <w:spacing w:after="0"/>
        <w:ind w:left="0"/>
        <w:jc w:val="both"/>
      </w:pPr>
      <w:r>
        <w:rPr>
          <w:rFonts w:ascii="Times New Roman"/>
          <w:b w:val="false"/>
          <w:i w:val="false"/>
          <w:color w:val="ff0000"/>
          <w:sz w:val="28"/>
        </w:rPr>
        <w:t xml:space="preserve">
      Ескерту. Нұсқаулық 28-тараумен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0" w:id="319"/>
    <w:p>
      <w:pPr>
        <w:spacing w:after="0"/>
        <w:ind w:left="0"/>
        <w:jc w:val="both"/>
      </w:pPr>
      <w:r>
        <w:rPr>
          <w:rFonts w:ascii="Times New Roman"/>
          <w:b w:val="false"/>
          <w:i w:val="false"/>
          <w:color w:val="000000"/>
          <w:sz w:val="28"/>
        </w:rPr>
        <w:t>
      200. Инвестициялық басқарудағы ақшаны негізгі құрал-жабдықтарға және материалдық емес активтерге орналастырған кезде мынадай бухгалтерлік жазба жүзеге асырылады: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r>
    </w:tbl>
    <w:bookmarkStart w:name="z491" w:id="320"/>
    <w:p>
      <w:pPr>
        <w:spacing w:after="0"/>
        <w:ind w:left="0"/>
        <w:jc w:val="both"/>
      </w:pPr>
      <w:r>
        <w:rPr>
          <w:rFonts w:ascii="Times New Roman"/>
          <w:b w:val="false"/>
          <w:i w:val="false"/>
          <w:color w:val="000000"/>
          <w:sz w:val="28"/>
        </w:rPr>
        <w:t>
      201. Негізгі құрал-жабдықтар мен материалдық емес активтерді әділ құны бойынша қайта бағалау кезінде мынадай бухгалтерлік жазбалар жүзеге асырылады:</w:t>
      </w:r>
    </w:p>
    <w:bookmarkEnd w:id="320"/>
    <w:p>
      <w:pPr>
        <w:spacing w:after="0"/>
        <w:ind w:left="0"/>
        <w:jc w:val="both"/>
      </w:pPr>
      <w:r>
        <w:rPr>
          <w:rFonts w:ascii="Times New Roman"/>
          <w:b w:val="false"/>
          <w:i w:val="false"/>
          <w:color w:val="000000"/>
          <w:sz w:val="28"/>
        </w:rPr>
        <w:t>
      1) негізгі құрал-жабдықтар мен материалдық емес активтердің әділ құны олардың бухгалтерлік баланста сыйақыны шегеріле отырып көрсетілген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bl>
    <w:p>
      <w:pPr>
        <w:spacing w:after="0"/>
        <w:ind w:left="0"/>
        <w:jc w:val="both"/>
      </w:pPr>
      <w:r>
        <w:rPr>
          <w:rFonts w:ascii="Times New Roman"/>
          <w:b w:val="false"/>
          <w:i w:val="false"/>
          <w:color w:val="000000"/>
          <w:sz w:val="28"/>
        </w:rPr>
        <w:t>
      2) негізгі құрал-жабдықтар мен материалдық емес активтердің бухгалтерлік баланста сыйақыны шегеріле отырып көрсетілген құны олардың әділ құнынан асып кеткен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492" w:id="321"/>
    <w:p>
      <w:pPr>
        <w:spacing w:after="0"/>
        <w:ind w:left="0"/>
        <w:jc w:val="both"/>
      </w:pPr>
      <w:r>
        <w:rPr>
          <w:rFonts w:ascii="Times New Roman"/>
          <w:b w:val="false"/>
          <w:i w:val="false"/>
          <w:color w:val="000000"/>
          <w:sz w:val="28"/>
        </w:rPr>
        <w:t>
      202. Негізгі құрал-жабдықтарды және материалдық емес активтерді сатқан кезде мынадай бухгалтерлік жазбалар жүзеге асырылады:</w:t>
      </w:r>
    </w:p>
    <w:bookmarkEnd w:id="321"/>
    <w:p>
      <w:pPr>
        <w:spacing w:after="0"/>
        <w:ind w:left="0"/>
        <w:jc w:val="both"/>
      </w:pPr>
      <w:r>
        <w:rPr>
          <w:rFonts w:ascii="Times New Roman"/>
          <w:b w:val="false"/>
          <w:i w:val="false"/>
          <w:color w:val="000000"/>
          <w:sz w:val="28"/>
        </w:rPr>
        <w:t>
      1) мәміле сомасы мен активтердің бухгалтерлік баланста сыйақыны шегеріле отырып көрсетілген құны арасында оң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bl>
    <w:p>
      <w:pPr>
        <w:spacing w:after="0"/>
        <w:ind w:left="0"/>
        <w:jc w:val="both"/>
      </w:pPr>
      <w:r>
        <w:rPr>
          <w:rFonts w:ascii="Times New Roman"/>
          <w:b w:val="false"/>
          <w:i w:val="false"/>
          <w:color w:val="000000"/>
          <w:sz w:val="28"/>
        </w:rPr>
        <w:t>
      2) мәміле сомасы мен активтердің бухгалтерлік баланста сыйақыны шегеріле отырып көрсетілген құны арасында теріс айырма туындаған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алу-сатудан шығыс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bl>
    <w:bookmarkStart w:name="z493" w:id="322"/>
    <w:p>
      <w:pPr>
        <w:spacing w:after="0"/>
        <w:ind w:left="0"/>
        <w:jc w:val="left"/>
      </w:pPr>
      <w:r>
        <w:rPr>
          <w:rFonts w:ascii="Times New Roman"/>
          <w:b/>
          <w:i w:val="false"/>
          <w:color w:val="000000"/>
        </w:rPr>
        <w:t xml:space="preserve"> 29-тарау. Инвестициялық басқарудан алынған активтерді есепке алу</w:t>
      </w:r>
    </w:p>
    <w:bookmarkEnd w:id="322"/>
    <w:p>
      <w:pPr>
        <w:spacing w:after="0"/>
        <w:ind w:left="0"/>
        <w:jc w:val="both"/>
      </w:pPr>
      <w:r>
        <w:rPr>
          <w:rFonts w:ascii="Times New Roman"/>
          <w:b w:val="false"/>
          <w:i w:val="false"/>
          <w:color w:val="ff0000"/>
          <w:sz w:val="28"/>
        </w:rPr>
        <w:t xml:space="preserve">
      Ескерту. Нұсқаулық 29-тараумен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4" w:id="323"/>
    <w:p>
      <w:pPr>
        <w:spacing w:after="0"/>
        <w:ind w:left="0"/>
        <w:jc w:val="both"/>
      </w:pPr>
      <w:r>
        <w:rPr>
          <w:rFonts w:ascii="Times New Roman"/>
          <w:b w:val="false"/>
          <w:i w:val="false"/>
          <w:color w:val="000000"/>
          <w:sz w:val="28"/>
        </w:rPr>
        <w:t>
      203. Клиент инвестициялық басқарудағы активтердің бір бөлігін шығарып алған жағдайда мынадай бухгалтерлік жазба жүзеге асырылады: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активтерін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bookmarkStart w:name="z495" w:id="324"/>
    <w:p>
      <w:pPr>
        <w:spacing w:after="0"/>
        <w:ind w:left="0"/>
        <w:jc w:val="both"/>
      </w:pPr>
      <w:r>
        <w:rPr>
          <w:rFonts w:ascii="Times New Roman"/>
          <w:b w:val="false"/>
          <w:i w:val="false"/>
          <w:color w:val="000000"/>
          <w:sz w:val="28"/>
        </w:rPr>
        <w:t xml:space="preserve">
      204. Есепті кезеңнің соңында клиенттің активтерін инвестициялық басқарудың тиімділігіне талдау жүргізу мақсатында мынадай бухгалтерлік жазбаларды жүзеге асыру арқылы есепті кезең үшін түпкілікті қаржы нәтижесін қалыптастыру бойынша ақпарат жинақтау жүргізіледі: </w:t>
      </w:r>
    </w:p>
    <w:bookmarkEnd w:id="324"/>
    <w:p>
      <w:pPr>
        <w:spacing w:after="0"/>
        <w:ind w:left="0"/>
        <w:jc w:val="both"/>
      </w:pPr>
      <w:r>
        <w:rPr>
          <w:rFonts w:ascii="Times New Roman"/>
          <w:b w:val="false"/>
          <w:i w:val="false"/>
          <w:color w:val="000000"/>
          <w:sz w:val="28"/>
        </w:rPr>
        <w:t>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(дивидендтер) түріндегі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bookmarkStart w:name="z496" w:id="325"/>
    <w:p>
      <w:pPr>
        <w:spacing w:after="0"/>
        <w:ind w:left="0"/>
        <w:jc w:val="both"/>
      </w:pPr>
      <w:r>
        <w:rPr>
          <w:rFonts w:ascii="Times New Roman"/>
          <w:b w:val="false"/>
          <w:i w:val="false"/>
          <w:color w:val="000000"/>
          <w:sz w:val="28"/>
        </w:rPr>
        <w:t>
      205. Клиенттің активтерін инвестициялық басқаруға арналған шарттың қолданылу мерзімінің соңында ұйым клиенттің шоты бойынша барлық қолда бар активтерді қайтарады. Бұл ретте қолда бар активтер бойынша мынадай бухгалтерлік жазбалар жүзеге асырылады:</w:t>
      </w:r>
    </w:p>
    <w:bookmarkEnd w:id="325"/>
    <w:p>
      <w:pPr>
        <w:spacing w:after="0"/>
        <w:ind w:left="0"/>
        <w:jc w:val="both"/>
      </w:pPr>
      <w:r>
        <w:rPr>
          <w:rFonts w:ascii="Times New Roman"/>
          <w:b w:val="false"/>
          <w:i w:val="false"/>
          <w:color w:val="000000"/>
          <w:sz w:val="28"/>
        </w:rPr>
        <w:t>
      1) клиенттің активтерімен операциялар бойынша есептелген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активтердің түсуі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(дивиденд) түріндегі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bl>
    <w:p>
      <w:pPr>
        <w:spacing w:after="0"/>
        <w:ind w:left="0"/>
        <w:jc w:val="both"/>
      </w:pPr>
      <w:r>
        <w:rPr>
          <w:rFonts w:ascii="Times New Roman"/>
          <w:b w:val="false"/>
          <w:i w:val="false"/>
          <w:color w:val="000000"/>
          <w:sz w:val="28"/>
        </w:rPr>
        <w:t>
      және бірмезгілде клиенттің активтерімен операциялар бойынша есептелген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r>
    </w:tbl>
    <w:p>
      <w:pPr>
        <w:spacing w:after="0"/>
        <w:ind w:left="0"/>
        <w:jc w:val="both"/>
      </w:pPr>
      <w:r>
        <w:rPr>
          <w:rFonts w:ascii="Times New Roman"/>
          <w:b w:val="false"/>
          <w:i w:val="false"/>
          <w:color w:val="000000"/>
          <w:sz w:val="28"/>
        </w:rPr>
        <w:t>
      2) клиент бойынша міндеттемелер шоттары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Төлеуге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міндеттемелер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p>
      <w:pPr>
        <w:spacing w:after="0"/>
        <w:ind w:left="0"/>
        <w:jc w:val="both"/>
      </w:pPr>
      <w:r>
        <w:rPr>
          <w:rFonts w:ascii="Times New Roman"/>
          <w:b w:val="false"/>
          <w:i w:val="false"/>
          <w:color w:val="000000"/>
          <w:sz w:val="28"/>
        </w:rPr>
        <w:t>
      3) клиент бойынша активтер шоттары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активтерін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инвестициялар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активтер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Алуға арналған шоттар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r>
    </w:tbl>
    <w:p>
      <w:pPr>
        <w:spacing w:after="0"/>
        <w:ind w:left="0"/>
        <w:jc w:val="both"/>
      </w:pPr>
      <w:r>
        <w:rPr>
          <w:rFonts w:ascii="Times New Roman"/>
          <w:b w:val="false"/>
          <w:i w:val="false"/>
          <w:color w:val="000000"/>
          <w:sz w:val="28"/>
        </w:rPr>
        <w:t>
      4) капитал шоты бойынша қалдық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r>
    </w:tbl>
    <w:bookmarkStart w:name="z497" w:id="326"/>
    <w:p>
      <w:pPr>
        <w:spacing w:after="0"/>
        <w:ind w:left="0"/>
        <w:jc w:val="left"/>
      </w:pPr>
      <w:r>
        <w:rPr>
          <w:rFonts w:ascii="Times New Roman"/>
          <w:b/>
          <w:i w:val="false"/>
          <w:color w:val="000000"/>
        </w:rPr>
        <w:t xml:space="preserve"> 30-тарау. Брокерлік қызмет көрсету туралы шарт бойынша қабылданған активтерді есепке алу</w:t>
      </w:r>
    </w:p>
    <w:bookmarkEnd w:id="326"/>
    <w:p>
      <w:pPr>
        <w:spacing w:after="0"/>
        <w:ind w:left="0"/>
        <w:jc w:val="both"/>
      </w:pPr>
      <w:r>
        <w:rPr>
          <w:rFonts w:ascii="Times New Roman"/>
          <w:b w:val="false"/>
          <w:i w:val="false"/>
          <w:color w:val="ff0000"/>
          <w:sz w:val="28"/>
        </w:rPr>
        <w:t xml:space="preserve">
      Ескерту. Нұсқаулық 30-тараумен толықтырылды – ҚР ҚР Ұлттық Банкі Басқармасының 19.03.2025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8" w:id="327"/>
    <w:p>
      <w:pPr>
        <w:spacing w:after="0"/>
        <w:ind w:left="0"/>
        <w:jc w:val="both"/>
      </w:pPr>
      <w:r>
        <w:rPr>
          <w:rFonts w:ascii="Times New Roman"/>
          <w:b w:val="false"/>
          <w:i w:val="false"/>
          <w:color w:val="000000"/>
          <w:sz w:val="28"/>
        </w:rPr>
        <w:t xml:space="preserve">
      206.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өлшемшарттарына жауап беретін ақшаны брокер брокерлік қызмет көрсету туралы шарт бойынша клиенттен қабылдаған кезде мынадай бухгалтерлік жазбалар жүзеге асырылады:</w:t>
      </w:r>
    </w:p>
    <w:bookmarkEnd w:id="327"/>
    <w:p>
      <w:pPr>
        <w:spacing w:after="0"/>
        <w:ind w:left="0"/>
        <w:jc w:val="both"/>
      </w:pPr>
      <w:r>
        <w:rPr>
          <w:rFonts w:ascii="Times New Roman"/>
          <w:b w:val="false"/>
          <w:i w:val="false"/>
          <w:color w:val="000000"/>
          <w:sz w:val="28"/>
        </w:rPr>
        <w:t>
      1) баланстық шоттарда: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bl>
    <w:p>
      <w:pPr>
        <w:spacing w:after="0"/>
        <w:ind w:left="0"/>
        <w:jc w:val="both"/>
      </w:pPr>
      <w:r>
        <w:rPr>
          <w:rFonts w:ascii="Times New Roman"/>
          <w:b w:val="false"/>
          <w:i w:val="false"/>
          <w:color w:val="000000"/>
          <w:sz w:val="28"/>
        </w:rPr>
        <w:t>
      2) брокер активтерді клиенттің ақшасына сатып алған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 алдындағы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both"/>
      </w:pPr>
      <w:r>
        <w:rPr>
          <w:rFonts w:ascii="Times New Roman"/>
          <w:b w:val="false"/>
          <w:i w:val="false"/>
          <w:color w:val="000000"/>
          <w:sz w:val="28"/>
        </w:rPr>
        <w:t xml:space="preserve">
      Клиенттен қабылданатын ақшаның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9735 болып тіркелген) бекітілген "Брокерлік қызмет бойынша операциялар туралы ақпаратты есепке алу және ашу" 33 бухгалтерлік есеп стандартына сәйкес актив ретінде тану критерийлеріне сәйкестігі туралы шешім брокердің ішкі құжаттарына сәйкес қабылданады.</w:t>
      </w:r>
    </w:p>
    <w:bookmarkStart w:name="z499" w:id="328"/>
    <w:p>
      <w:pPr>
        <w:spacing w:after="0"/>
        <w:ind w:left="0"/>
        <w:jc w:val="both"/>
      </w:pPr>
      <w:r>
        <w:rPr>
          <w:rFonts w:ascii="Times New Roman"/>
          <w:b w:val="false"/>
          <w:i w:val="false"/>
          <w:color w:val="000000"/>
          <w:sz w:val="28"/>
        </w:rPr>
        <w:t>
      207. Номиналды ұстаушы ретінде клиенттердің шоттарын жүргізу құқығы бар брокер клиенттен ақшаны алған кезде, сондай-ақ клиент үшін активтерді сатып алған кезде баланстан тыс есепте мынадай бухгалтерлік жазбаны жүзеге асырады: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шоттары.</w:t>
            </w:r>
          </w:p>
        </w:tc>
      </w:tr>
    </w:tbl>
    <w:p>
      <w:pPr>
        <w:spacing w:after="0"/>
        <w:ind w:left="0"/>
        <w:jc w:val="both"/>
      </w:pPr>
      <w:r>
        <w:rPr>
          <w:rFonts w:ascii="Times New Roman"/>
          <w:b w:val="false"/>
          <w:i w:val="false"/>
          <w:color w:val="000000"/>
          <w:sz w:val="28"/>
        </w:rPr>
        <w:t xml:space="preserve">
      208. Номиналды ұстаушы ретінде клиенттердің шоттарын жүргізуге құқығы бар брокер клиенттен алынған ақша шығынға жазылған кезде, сондай-ақ клиент үшін активтер сатылған кезде баланстан тыс есепте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шоттары.".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