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ade2e" w14:textId="caade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Нысанды киімді (погонсыз) киюге құқығы бар темір жол көлігі қызметкерлері лауазымдарының (кәсіптерінің) тізбесін, нысанды киімінің (погонсыз) үлгілері мен айырым белгілерін, оның кию тәртібін және онымен қамтамасыз ету нормаларын бекіту туралы</w:t>
      </w:r>
    </w:p>
    <w:p>
      <w:pPr>
        <w:spacing w:after="0"/>
        <w:ind w:left="0"/>
        <w:jc w:val="both"/>
      </w:pPr>
      <w:r>
        <w:rPr>
          <w:rFonts w:ascii="Times New Roman"/>
          <w:b w:val="false"/>
          <w:i w:val="false"/>
          <w:color w:val="000000"/>
          <w:sz w:val="28"/>
        </w:rPr>
        <w:t>Қазақстан Республикасы Көлік және коммуникация министрінің 2011 жылғы 29 сәуірдегі № 242 Бұйрығы. Қазақстан Республикасы Әділет министрлігінде 2011 жылғы 2 маусымда № 6989 болып тіркелді.</w:t>
      </w:r>
    </w:p>
    <w:p>
      <w:pPr>
        <w:spacing w:after="0"/>
        <w:ind w:left="0"/>
        <w:jc w:val="both"/>
      </w:pPr>
      <w:bookmarkStart w:name="z1" w:id="0"/>
      <w:r>
        <w:rPr>
          <w:rFonts w:ascii="Times New Roman"/>
          <w:b w:val="false"/>
          <w:i w:val="false"/>
          <w:color w:val="000000"/>
          <w:sz w:val="28"/>
        </w:rPr>
        <w:t xml:space="preserve">
      "Темір жол көлігі туралы" 2001 жылғы 8 желтоқсандағы Қазақстан Республикасы Заңының </w:t>
      </w:r>
      <w:r>
        <w:rPr>
          <w:rFonts w:ascii="Times New Roman"/>
          <w:b w:val="false"/>
          <w:i w:val="false"/>
          <w:color w:val="000000"/>
          <w:sz w:val="28"/>
        </w:rPr>
        <w:t>24-бабына</w:t>
      </w:r>
      <w:r>
        <w:rPr>
          <w:rFonts w:ascii="Times New Roman"/>
          <w:b w:val="false"/>
          <w:i w:val="false"/>
          <w:color w:val="000000"/>
          <w:sz w:val="28"/>
        </w:rPr>
        <w:t xml:space="preserve">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Индустрия және инфрақұрылымдық даму министрінің 09.03.2021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Қоса беріліп отырғандар бекітілсін:</w:t>
      </w:r>
    </w:p>
    <w:bookmarkEnd w:id="1"/>
    <w:bookmarkStart w:name="z3" w:id="2"/>
    <w:p>
      <w:pPr>
        <w:spacing w:after="0"/>
        <w:ind w:left="0"/>
        <w:jc w:val="both"/>
      </w:pPr>
      <w:r>
        <w:rPr>
          <w:rFonts w:ascii="Times New Roman"/>
          <w:b w:val="false"/>
          <w:i w:val="false"/>
          <w:color w:val="000000"/>
          <w:sz w:val="28"/>
        </w:rPr>
        <w:t xml:space="preserve">
      1) Нысанды киімді (погонсыз) киюге құқығы бар темір жол көлігі қызметкерлері лауазымдарының (кәсіптерінің) тізбесі (осы бұйрыққа </w:t>
      </w:r>
      <w:r>
        <w:rPr>
          <w:rFonts w:ascii="Times New Roman"/>
          <w:b w:val="false"/>
          <w:i w:val="false"/>
          <w:color w:val="000000"/>
          <w:sz w:val="28"/>
        </w:rPr>
        <w:t>1-қосымша</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Темір жол көлігі қызметкерлерінің нысанды киімді (погонсыз) кию ережелері (осы бұйрыққа </w:t>
      </w:r>
      <w:r>
        <w:rPr>
          <w:rFonts w:ascii="Times New Roman"/>
          <w:b w:val="false"/>
          <w:i w:val="false"/>
          <w:color w:val="000000"/>
          <w:sz w:val="28"/>
        </w:rPr>
        <w:t>2-қосымша</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Нысанды киіммен (погонсыз) темір жол көлігі қызметкерлерін қамтамасыз ету нормалары (осы бұйрыққа </w:t>
      </w:r>
      <w:r>
        <w:rPr>
          <w:rFonts w:ascii="Times New Roman"/>
          <w:b w:val="false"/>
          <w:i w:val="false"/>
          <w:color w:val="000000"/>
          <w:sz w:val="28"/>
        </w:rPr>
        <w:t>3-қосымша</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Темір жол көлігі қызметкерлері үшін нысанды киімінің (погонсыз) үлгілері мен айырым белгілері (осы бұйрыққа </w:t>
      </w:r>
      <w:r>
        <w:rPr>
          <w:rFonts w:ascii="Times New Roman"/>
          <w:b w:val="false"/>
          <w:i w:val="false"/>
          <w:color w:val="000000"/>
          <w:sz w:val="28"/>
        </w:rPr>
        <w:t>4-қосымша</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2. Қазақстан Республикасы Көлік және коммуникация министрлігінің Көлік және қатынас жолдары комитеті (Н.И. Қилыбай) заңнамада белгіленген тәртіппен осы бұйрықты Қазақстан Республикасы Әділет министрлігіне мемлекеттік тіркеуге ұсынуды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Қазақстан Республикасы Көлік және коммуникация вице-министрі Е.С. Дүйсенбаевқа жүктелсін.</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бастап он күнтізбелік күн өткен соң қолданысқа енгізілсін.</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Б.Камалиев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 министрінің</w:t>
            </w:r>
            <w:r>
              <w:br/>
            </w:r>
            <w:r>
              <w:rPr>
                <w:rFonts w:ascii="Times New Roman"/>
                <w:b w:val="false"/>
                <w:i w:val="false"/>
                <w:color w:val="000000"/>
                <w:sz w:val="20"/>
              </w:rPr>
              <w:t>2011 жылғы 29 сәуірдегі</w:t>
            </w:r>
            <w:r>
              <w:br/>
            </w:r>
            <w:r>
              <w:rPr>
                <w:rFonts w:ascii="Times New Roman"/>
                <w:b w:val="false"/>
                <w:i w:val="false"/>
                <w:color w:val="000000"/>
                <w:sz w:val="20"/>
              </w:rPr>
              <w:t>№ 242 бұйрығына</w:t>
            </w:r>
            <w:r>
              <w:br/>
            </w:r>
            <w:r>
              <w:rPr>
                <w:rFonts w:ascii="Times New Roman"/>
                <w:b w:val="false"/>
                <w:i w:val="false"/>
                <w:color w:val="000000"/>
                <w:sz w:val="20"/>
              </w:rPr>
              <w:t>1-қосымша</w:t>
            </w:r>
          </w:p>
        </w:tc>
      </w:tr>
    </w:tbl>
    <w:bookmarkStart w:name="z11" w:id="9"/>
    <w:p>
      <w:pPr>
        <w:spacing w:after="0"/>
        <w:ind w:left="0"/>
        <w:jc w:val="left"/>
      </w:pPr>
      <w:r>
        <w:rPr>
          <w:rFonts w:ascii="Times New Roman"/>
          <w:b/>
          <w:i w:val="false"/>
          <w:color w:val="000000"/>
        </w:rPr>
        <w:t xml:space="preserve"> Нысанды киім киюге (погонсыз) құқығы бар темір жол көлігі қызметкерлері лауазымдарының (кәсіптерінің ) тізбесі</w:t>
      </w:r>
    </w:p>
    <w:bookmarkEnd w:id="9"/>
    <w:p>
      <w:pPr>
        <w:spacing w:after="0"/>
        <w:ind w:left="0"/>
        <w:jc w:val="both"/>
      </w:pPr>
      <w:r>
        <w:rPr>
          <w:rFonts w:ascii="Times New Roman"/>
          <w:b w:val="false"/>
          <w:i w:val="false"/>
          <w:color w:val="ff0000"/>
          <w:sz w:val="28"/>
        </w:rPr>
        <w:t xml:space="preserve">
      Ескерту. Тізбеге өзгеріс енгізілді – ҚР Индустрия және инфрақұрылымдық даму министрінің 05.11.2019 </w:t>
      </w:r>
      <w:r>
        <w:rPr>
          <w:rFonts w:ascii="Times New Roman"/>
          <w:b w:val="false"/>
          <w:i w:val="false"/>
          <w:color w:val="ff0000"/>
          <w:sz w:val="28"/>
        </w:rPr>
        <w:t>№ 825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9"/>
        <w:gridCol w:w="642"/>
        <w:gridCol w:w="5749"/>
      </w:tblGrid>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Лауазымдар атауы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құрам</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Айырым белгілері мен жағадағы белгілер</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ҰК" АҚ-ның Президенті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71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71700" cy="2298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ҰҚ АҚ-ның Вице-Президенттері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905000" cy="2082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 директор-Бас инженер;</w:t>
            </w:r>
            <w:r>
              <w:br/>
            </w:r>
            <w:r>
              <w:rPr>
                <w:rFonts w:ascii="Times New Roman"/>
                <w:b w:val="false"/>
                <w:i w:val="false"/>
                <w:color w:val="000000"/>
                <w:sz w:val="20"/>
              </w:rPr>
              <w:t>
Қозғалыс қауіпсіздігі жөніндегі;</w:t>
            </w:r>
            <w:r>
              <w:br/>
            </w:r>
            <w:r>
              <w:rPr>
                <w:rFonts w:ascii="Times New Roman"/>
                <w:b w:val="false"/>
                <w:i w:val="false"/>
                <w:color w:val="000000"/>
                <w:sz w:val="20"/>
              </w:rPr>
              <w:t>
Пайдалану жұмысы жөніндегі;</w:t>
            </w:r>
            <w:r>
              <w:br/>
            </w:r>
            <w:r>
              <w:rPr>
                <w:rFonts w:ascii="Times New Roman"/>
                <w:b w:val="false"/>
                <w:i w:val="false"/>
                <w:color w:val="000000"/>
                <w:sz w:val="20"/>
              </w:rPr>
              <w:t>
Жылжымалы құрам жөніндегі;</w:t>
            </w:r>
            <w:r>
              <w:br/>
            </w:r>
            <w:r>
              <w:rPr>
                <w:rFonts w:ascii="Times New Roman"/>
                <w:b w:val="false"/>
                <w:i w:val="false"/>
                <w:color w:val="000000"/>
                <w:sz w:val="20"/>
              </w:rPr>
              <w:t>
Жолаушылар тасымалы жөніндегі басқарушы директорлар</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43100" cy="196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қауіпсіздігі департаментінің директоры;</w:t>
            </w:r>
            <w:r>
              <w:br/>
            </w:r>
            <w:r>
              <w:rPr>
                <w:rFonts w:ascii="Times New Roman"/>
                <w:b w:val="false"/>
                <w:i w:val="false"/>
                <w:color w:val="000000"/>
                <w:sz w:val="20"/>
              </w:rPr>
              <w:t>
"ҚТЖ" ҰК" АҚ-ның "Тасымалдау процесі дирекциясы" және "Магистральдық желі дирекциясы" филиалдарының директорлары;</w:t>
            </w:r>
            <w:r>
              <w:br/>
            </w:r>
            <w:r>
              <w:rPr>
                <w:rFonts w:ascii="Times New Roman"/>
                <w:b w:val="false"/>
                <w:i w:val="false"/>
                <w:color w:val="000000"/>
                <w:sz w:val="20"/>
              </w:rPr>
              <w:t>
"Локомотив", "Жолаушылар тасымалы" акционерлік қоғамдарының президенттері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558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955800" cy="187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құрам және жолаушылар тасымалын мониторгтеу департаменттерінің директорлары;</w:t>
            </w:r>
            <w:r>
              <w:br/>
            </w:r>
            <w:r>
              <w:rPr>
                <w:rFonts w:ascii="Times New Roman"/>
                <w:b w:val="false"/>
                <w:i w:val="false"/>
                <w:color w:val="000000"/>
                <w:sz w:val="20"/>
              </w:rPr>
              <w:t>
Қозғалыс қауіпсіздігі департаментінің 1-деңгейдегі бас менеджері;</w:t>
            </w:r>
            <w:r>
              <w:br/>
            </w:r>
            <w:r>
              <w:rPr>
                <w:rFonts w:ascii="Times New Roman"/>
                <w:b w:val="false"/>
                <w:i w:val="false"/>
                <w:color w:val="000000"/>
                <w:sz w:val="20"/>
              </w:rPr>
              <w:t>
"ҚТЖ" ҰК" АҚ-ның "Тасымалдау процесі дирекциясы" және "Магистральдық желі дирекциясы" филиалдарының директорларының орынбасарлары; бас инженері;</w:t>
            </w:r>
            <w:r>
              <w:br/>
            </w:r>
            <w:r>
              <w:rPr>
                <w:rFonts w:ascii="Times New Roman"/>
                <w:b w:val="false"/>
                <w:i w:val="false"/>
                <w:color w:val="000000"/>
                <w:sz w:val="20"/>
              </w:rPr>
              <w:t>
"Локомотив", "Жолаушылар тасымалы" акционерлік қоғамдарының вице-президенттері, бас инженерлері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68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68500" cy="1930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қауіпсіздігі департаментінің ревизорлары;</w:t>
            </w:r>
            <w:r>
              <w:br/>
            </w:r>
            <w:r>
              <w:rPr>
                <w:rFonts w:ascii="Times New Roman"/>
                <w:b w:val="false"/>
                <w:i w:val="false"/>
                <w:color w:val="000000"/>
                <w:sz w:val="20"/>
              </w:rPr>
              <w:t>
Жылжымалы құрам және жолаушылар тасымалын мониторгтеу департаменттерінің 1-деңгейдегі бас менеджерлері;</w:t>
            </w:r>
            <w:r>
              <w:br/>
            </w:r>
            <w:r>
              <w:rPr>
                <w:rFonts w:ascii="Times New Roman"/>
                <w:b w:val="false"/>
                <w:i w:val="false"/>
                <w:color w:val="000000"/>
                <w:sz w:val="20"/>
              </w:rPr>
              <w:t>
"ҚТЖ" ҰК" АҚ-ның "Магистральдық желі дирекциясы" филиалының пайдалану жұмысы жөніндегі атқарушы директоры;  "Локомотив", "Жолаушылар тасымалы" акционерлік қоғамдарының қозғалыс қауіпсіздігі мәселелері жөніндегі, пайдалану жұмысы мәселелері жөніндегі, жөндеу мәселелері жөніндегі атқарушы директорлары;</w:t>
            </w:r>
            <w:r>
              <w:br/>
            </w:r>
            <w:r>
              <w:rPr>
                <w:rFonts w:ascii="Times New Roman"/>
                <w:b w:val="false"/>
                <w:i w:val="false"/>
                <w:color w:val="000000"/>
                <w:sz w:val="20"/>
              </w:rPr>
              <w:t>
"ҚТЖ" ҰК" АҚ-ның "Тасымалдау процесі дирекциясы" және "Магистральдық желі дирекциясы" филиалдарының департамент директорлары;</w:t>
            </w:r>
            <w:r>
              <w:br/>
            </w:r>
            <w:r>
              <w:rPr>
                <w:rFonts w:ascii="Times New Roman"/>
                <w:b w:val="false"/>
                <w:i w:val="false"/>
                <w:color w:val="000000"/>
                <w:sz w:val="20"/>
              </w:rPr>
              <w:t>
"ҚТЖ" ҰК" АҚ-ның "жол бөлімшесі" филиалдарының директорлары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68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968500" cy="200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бөлімшелеріндегі Қозғалыс қауіпсіздігі департаментінің өкілдігінің бас ревизорлары;</w:t>
            </w:r>
            <w:r>
              <w:br/>
            </w:r>
            <w:r>
              <w:rPr>
                <w:rFonts w:ascii="Times New Roman"/>
                <w:b w:val="false"/>
                <w:i w:val="false"/>
                <w:color w:val="000000"/>
                <w:sz w:val="20"/>
              </w:rPr>
              <w:t>
"ҚТЖ" ҰК" АҚ-ның "Тасымалдау процесі дирекциясы" және "Магистральдық желі дирекциясы" филиалдарының департамент директорларының орынбасарлары;</w:t>
            </w:r>
            <w:r>
              <w:br/>
            </w:r>
            <w:r>
              <w:rPr>
                <w:rFonts w:ascii="Times New Roman"/>
                <w:b w:val="false"/>
                <w:i w:val="false"/>
                <w:color w:val="000000"/>
                <w:sz w:val="20"/>
              </w:rPr>
              <w:t>
"ҚТЖ" ҰК" АҚ-ның "магистральдық желі бөлімшесі" филиалдарының директорлары;</w:t>
            </w:r>
            <w:r>
              <w:br/>
            </w:r>
            <w:r>
              <w:rPr>
                <w:rFonts w:ascii="Times New Roman"/>
                <w:b w:val="false"/>
                <w:i w:val="false"/>
                <w:color w:val="000000"/>
                <w:sz w:val="20"/>
              </w:rPr>
              <w:t>
"ҚТЖ" ҰК" АҚ-ның "жол бөлімшесі" және "магистральдық желі бөлімшесі" филиалдарының директорларының орынбасарлары мен бас инженерлері;</w:t>
            </w:r>
            <w:r>
              <w:br/>
            </w:r>
            <w:r>
              <w:rPr>
                <w:rFonts w:ascii="Times New Roman"/>
                <w:b w:val="false"/>
                <w:i w:val="false"/>
                <w:color w:val="000000"/>
                <w:sz w:val="20"/>
              </w:rPr>
              <w:t>
"ҚТЖ" ҰК" АҚ-ның "Тасымалдау процесі дирекциясы" филиалының оперативтік басқару, тасымалдау процесін үйлестіруі, қозғалыс қауіпсіздігі басқармаларының бастықтары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68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68500" cy="189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ҰК" АҚ-ның "Магистральдық желі дирекциясы" филиалының пайдалану, техникалық құралдарды жөндеу және қозғалыс қауіпсіздігі мәселелері жөніндегі басқармаларының бастықтары;</w:t>
            </w:r>
            <w:r>
              <w:br/>
            </w:r>
            <w:r>
              <w:rPr>
                <w:rFonts w:ascii="Times New Roman"/>
                <w:b w:val="false"/>
                <w:i w:val="false"/>
                <w:color w:val="000000"/>
                <w:sz w:val="20"/>
              </w:rPr>
              <w:t>
"Локомотив", "Жолаушылар тасымалы" акционерлік қоғамдарының пайдалану, техникалық құралдарды жөндеу және қозғалыс қауіпсіздігі мәселелері жөніндегі басқармаларының бастықтары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431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943100" cy="2057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ҰК" АҚ-ның - "Достық станциясы", "Нұр-Сұлтан станциясы" филиалдарының директорлары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65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7653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ҰК" АҚ-ның "Тасымалдау процесі дирекциясы" филиалының поезд жұмысын оперативті жоспарлау бөлімінің бастығы;</w:t>
            </w:r>
            <w:r>
              <w:br/>
            </w:r>
            <w:r>
              <w:rPr>
                <w:rFonts w:ascii="Times New Roman"/>
                <w:b w:val="false"/>
                <w:i w:val="false"/>
                <w:color w:val="000000"/>
                <w:sz w:val="20"/>
              </w:rPr>
              <w:t>
"Локомотив" акционерлік қоғамының локомотив паркін реттеу бөлімінің бастығы;</w:t>
            </w:r>
            <w:r>
              <w:br/>
            </w:r>
            <w:r>
              <w:rPr>
                <w:rFonts w:ascii="Times New Roman"/>
                <w:b w:val="false"/>
                <w:i w:val="false"/>
                <w:color w:val="000000"/>
                <w:sz w:val="20"/>
              </w:rPr>
              <w:t>
"ҚТЖ" ҰК" АҚ-ның "Тасымалдау процесі дирекциясы" филиалының, "Локомотив" акционерлік қоғамының қозғалыс қауіпсіздігін қамтамасыз ету жөніндегі бөлімінің бастықтары;</w:t>
            </w:r>
            <w:r>
              <w:br/>
            </w:r>
            <w:r>
              <w:rPr>
                <w:rFonts w:ascii="Times New Roman"/>
                <w:b w:val="false"/>
                <w:i w:val="false"/>
                <w:color w:val="000000"/>
                <w:sz w:val="20"/>
              </w:rPr>
              <w:t>
"ҚТЖ" ҰК" АҚ-ның "Тасымалдау процесі дирекциясы" филиалының жүк жұмысын ревизиялау бөлімінің бастығы;</w:t>
            </w:r>
            <w:r>
              <w:br/>
            </w:r>
            <w:r>
              <w:rPr>
                <w:rFonts w:ascii="Times New Roman"/>
                <w:b w:val="false"/>
                <w:i w:val="false"/>
                <w:color w:val="000000"/>
                <w:sz w:val="20"/>
              </w:rPr>
              <w:t>
"ҚТЖ" ҰК" АҚ-ның "Тасымалдау процесі дирекциясы" филиалының Бірыңғай диспетчерлік басқару орталығының бастығы;</w:t>
            </w:r>
            <w:r>
              <w:br/>
            </w:r>
            <w:r>
              <w:rPr>
                <w:rFonts w:ascii="Times New Roman"/>
                <w:b w:val="false"/>
                <w:i w:val="false"/>
                <w:color w:val="000000"/>
                <w:sz w:val="20"/>
              </w:rPr>
              <w:t>
қозғалыс қауіпсіздігі департаментінің салалар бойынша өңірлік ревизорлары;</w:t>
            </w:r>
            <w:r>
              <w:br/>
            </w:r>
            <w:r>
              <w:rPr>
                <w:rFonts w:ascii="Times New Roman"/>
                <w:b w:val="false"/>
                <w:i w:val="false"/>
                <w:color w:val="000000"/>
                <w:sz w:val="20"/>
              </w:rPr>
              <w:t>
"ҚТЖ" ҰК" АҚ-ның "Тасымалдау процесі дирекциясы" филиалының қозғалыс қауіпсіздігі жөніндегі ревизоры;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65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765300" cy="184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тасымалы жөніндегі өңірлік филиалдың директоры;</w:t>
            </w:r>
            <w:r>
              <w:br/>
            </w:r>
            <w:r>
              <w:rPr>
                <w:rFonts w:ascii="Times New Roman"/>
                <w:b w:val="false"/>
                <w:i w:val="false"/>
                <w:color w:val="000000"/>
                <w:sz w:val="20"/>
              </w:rPr>
              <w:t>
жолаушылар поездарын тексеру жөніндегі өңірлік инспектор;</w:t>
            </w:r>
            <w:r>
              <w:br/>
            </w:r>
            <w:r>
              <w:rPr>
                <w:rFonts w:ascii="Times New Roman"/>
                <w:b w:val="false"/>
                <w:i w:val="false"/>
                <w:color w:val="000000"/>
                <w:sz w:val="20"/>
              </w:rPr>
              <w:t>
кластан тыс станцияның бастығы;</w:t>
            </w:r>
            <w:r>
              <w:br/>
            </w:r>
            <w:r>
              <w:rPr>
                <w:rFonts w:ascii="Times New Roman"/>
                <w:b w:val="false"/>
                <w:i w:val="false"/>
                <w:color w:val="000000"/>
                <w:sz w:val="20"/>
              </w:rPr>
              <w:t>
"ҚТЖ" ҰК" АҚ "жол дистанциясы", "сигнализация және байланыс дистанциясы", "электрмен жабдықтау дистанциясы", "рельс дәнекерлеу кәсіпорны", "машиналандырылған жол дистанциясы", "пайдалану вагон депосы" филиалдарының директорлары;</w:t>
            </w:r>
            <w:r>
              <w:br/>
            </w:r>
            <w:r>
              <w:rPr>
                <w:rFonts w:ascii="Times New Roman"/>
                <w:b w:val="false"/>
                <w:i w:val="false"/>
                <w:color w:val="000000"/>
                <w:sz w:val="20"/>
              </w:rPr>
              <w:t>
"Локомотив" акционерлік қоғамының "пайдалану локомотив депосы" филиалдарының директорлары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поездарын тексеру жөніндегі бақылаушы-ревизор;</w:t>
            </w:r>
            <w:r>
              <w:br/>
            </w:r>
            <w:r>
              <w:rPr>
                <w:rFonts w:ascii="Times New Roman"/>
                <w:b w:val="false"/>
                <w:i w:val="false"/>
                <w:color w:val="000000"/>
                <w:sz w:val="20"/>
              </w:rPr>
              <w:t>
жолаушылар поездарын тексеру жөніндегі аға инспектор;</w:t>
            </w:r>
            <w:r>
              <w:br/>
            </w:r>
            <w:r>
              <w:rPr>
                <w:rFonts w:ascii="Times New Roman"/>
                <w:b w:val="false"/>
                <w:i w:val="false"/>
                <w:color w:val="000000"/>
                <w:sz w:val="20"/>
              </w:rPr>
              <w:t>
аға нұсқаушы;</w:t>
            </w:r>
            <w:r>
              <w:br/>
            </w:r>
            <w:r>
              <w:rPr>
                <w:rFonts w:ascii="Times New Roman"/>
                <w:b w:val="false"/>
                <w:i w:val="false"/>
                <w:color w:val="000000"/>
                <w:sz w:val="20"/>
              </w:rPr>
              <w:t>
поезд жұмысын оперативті жоспарлау;</w:t>
            </w:r>
            <w:r>
              <w:br/>
            </w:r>
            <w:r>
              <w:rPr>
                <w:rFonts w:ascii="Times New Roman"/>
                <w:b w:val="false"/>
                <w:i w:val="false"/>
                <w:color w:val="000000"/>
                <w:sz w:val="20"/>
              </w:rPr>
              <w:t>
локомотив паркін реттеу;</w:t>
            </w:r>
            <w:r>
              <w:br/>
            </w:r>
            <w:r>
              <w:rPr>
                <w:rFonts w:ascii="Times New Roman"/>
                <w:b w:val="false"/>
                <w:i w:val="false"/>
                <w:color w:val="000000"/>
                <w:sz w:val="20"/>
              </w:rPr>
              <w:t>
жүк жұмысын ревизиялау бөлімінің сарапшысы;</w:t>
            </w:r>
            <w:r>
              <w:br/>
            </w:r>
            <w:r>
              <w:rPr>
                <w:rFonts w:ascii="Times New Roman"/>
                <w:b w:val="false"/>
                <w:i w:val="false"/>
                <w:color w:val="000000"/>
                <w:sz w:val="20"/>
              </w:rPr>
              <w:t>
"ҚТЖ" ҰК" АҚ-ның "жол бөлімшесі" филиалдарының оперативтік басқару бөлімінің бастықтары;</w:t>
            </w:r>
            <w:r>
              <w:br/>
            </w:r>
            <w:r>
              <w:rPr>
                <w:rFonts w:ascii="Times New Roman"/>
                <w:b w:val="false"/>
                <w:i w:val="false"/>
                <w:color w:val="000000"/>
                <w:sz w:val="20"/>
              </w:rPr>
              <w:t>
"ҚТЖ" ҰК" АҚ-ның "жол бөлімшесі" филиалдарының техникалық бөлімінің бастықтары;</w:t>
            </w:r>
            <w:r>
              <w:br/>
            </w:r>
            <w:r>
              <w:rPr>
                <w:rFonts w:ascii="Times New Roman"/>
                <w:b w:val="false"/>
                <w:i w:val="false"/>
                <w:color w:val="000000"/>
                <w:sz w:val="20"/>
              </w:rPr>
              <w:t>
"ҚТЖ" ҰК" АҚ-ның "магистральдық желі бөлімшесі" филиалдарының техникалық, өндірістік, жол, байланыс бөлімдерінің бастықтары;</w:t>
            </w:r>
            <w:r>
              <w:br/>
            </w:r>
            <w:r>
              <w:rPr>
                <w:rFonts w:ascii="Times New Roman"/>
                <w:b w:val="false"/>
                <w:i w:val="false"/>
                <w:color w:val="000000"/>
                <w:sz w:val="20"/>
              </w:rPr>
              <w:t>
"ҚТЖ" ҰК" АҚ-ның "жол бөлімшесі" филиалдарының локомотивтерді пайдалану бөлімінің бастығы;</w:t>
            </w:r>
            <w:r>
              <w:br/>
            </w:r>
            <w:r>
              <w:rPr>
                <w:rFonts w:ascii="Times New Roman"/>
                <w:b w:val="false"/>
                <w:i w:val="false"/>
                <w:color w:val="000000"/>
                <w:sz w:val="20"/>
              </w:rPr>
              <w:t>
1-класс станциясының бастығы;</w:t>
            </w:r>
            <w:r>
              <w:br/>
            </w:r>
            <w:r>
              <w:rPr>
                <w:rFonts w:ascii="Times New Roman"/>
                <w:b w:val="false"/>
                <w:i w:val="false"/>
                <w:color w:val="000000"/>
                <w:sz w:val="20"/>
              </w:rPr>
              <w:t>
поезд жұмысын оперативті жоспарлау бөлімінің (ауысымдық) сарапшысы;</w:t>
            </w:r>
            <w:r>
              <w:br/>
            </w:r>
            <w:r>
              <w:rPr>
                <w:rFonts w:ascii="Times New Roman"/>
                <w:b w:val="false"/>
                <w:i w:val="false"/>
                <w:color w:val="000000"/>
                <w:sz w:val="20"/>
              </w:rPr>
              <w:t>
поезд жұмысын оперативті жоспарлау бөлімінің және локомотив паркін реттеу бөлімінің бағыттар бойынша аға диспетчері;</w:t>
            </w:r>
            <w:r>
              <w:br/>
            </w:r>
            <w:r>
              <w:rPr>
                <w:rFonts w:ascii="Times New Roman"/>
                <w:b w:val="false"/>
                <w:i w:val="false"/>
                <w:color w:val="000000"/>
                <w:sz w:val="20"/>
              </w:rPr>
              <w:t>
жол бөлімшесінің аға диспетчері;</w:t>
            </w:r>
            <w:r>
              <w:br/>
            </w:r>
            <w:r>
              <w:rPr>
                <w:rFonts w:ascii="Times New Roman"/>
                <w:b w:val="false"/>
                <w:i w:val="false"/>
                <w:color w:val="000000"/>
                <w:sz w:val="20"/>
              </w:rPr>
              <w:t>
"ҚТЖ" ҰК" АҚ-ның "жол бөлімшесі" филиалдарының және ДО қозғалыс қауіпсіздігі бөлімінің бастығы;</w:t>
            </w:r>
            <w:r>
              <w:br/>
            </w:r>
            <w:r>
              <w:rPr>
                <w:rFonts w:ascii="Times New Roman"/>
                <w:b w:val="false"/>
                <w:i w:val="false"/>
                <w:color w:val="000000"/>
                <w:sz w:val="20"/>
              </w:rPr>
              <w:t>
қозғалыс аға ревизоры, өңірлік коммерциялық аға ревизор;</w:t>
            </w:r>
            <w:r>
              <w:br/>
            </w:r>
            <w:r>
              <w:rPr>
                <w:rFonts w:ascii="Times New Roman"/>
                <w:b w:val="false"/>
                <w:i w:val="false"/>
                <w:color w:val="000000"/>
                <w:sz w:val="20"/>
              </w:rPr>
              <w:t>
локомотивтерді бас қабылдаушы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90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790700" cy="190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қауіпсіздігі жөніндегі ревизор;</w:t>
            </w:r>
            <w:r>
              <w:br/>
            </w:r>
            <w:r>
              <w:rPr>
                <w:rFonts w:ascii="Times New Roman"/>
                <w:b w:val="false"/>
                <w:i w:val="false"/>
                <w:color w:val="000000"/>
                <w:sz w:val="20"/>
              </w:rPr>
              <w:t>
коммерциялық ревизор;</w:t>
            </w:r>
            <w:r>
              <w:br/>
            </w:r>
            <w:r>
              <w:rPr>
                <w:rFonts w:ascii="Times New Roman"/>
                <w:b w:val="false"/>
                <w:i w:val="false"/>
                <w:color w:val="000000"/>
                <w:sz w:val="20"/>
              </w:rPr>
              <w:t>
"ҚТЖ" ҰК" АҚ-ның "жол бөлімшесі" филиалдарының кезекшісі;</w:t>
            </w:r>
            <w:r>
              <w:br/>
            </w:r>
            <w:r>
              <w:rPr>
                <w:rFonts w:ascii="Times New Roman"/>
                <w:b w:val="false"/>
                <w:i w:val="false"/>
                <w:color w:val="000000"/>
                <w:sz w:val="20"/>
              </w:rPr>
              <w:t>
2-класс станциясының бастығы;</w:t>
            </w:r>
            <w:r>
              <w:br/>
            </w:r>
            <w:r>
              <w:rPr>
                <w:rFonts w:ascii="Times New Roman"/>
                <w:b w:val="false"/>
                <w:i w:val="false"/>
                <w:color w:val="000000"/>
                <w:sz w:val="20"/>
              </w:rPr>
              <w:t>
қалпына келтіру және өрт сөндіру поездарының бастығы;</w:t>
            </w:r>
            <w:r>
              <w:br/>
            </w:r>
            <w:r>
              <w:rPr>
                <w:rFonts w:ascii="Times New Roman"/>
                <w:b w:val="false"/>
                <w:i w:val="false"/>
                <w:color w:val="000000"/>
                <w:sz w:val="20"/>
              </w:rPr>
              <w:t>
арнайы вагондардың, зертхана-вагондардың бастықтары;</w:t>
            </w:r>
            <w:r>
              <w:br/>
            </w:r>
            <w:r>
              <w:rPr>
                <w:rFonts w:ascii="Times New Roman"/>
                <w:b w:val="false"/>
                <w:i w:val="false"/>
                <w:color w:val="000000"/>
                <w:sz w:val="20"/>
              </w:rPr>
              <w:t>
өндірістік оқыту нұсқаушысы;</w:t>
            </w:r>
            <w:r>
              <w:br/>
            </w:r>
            <w:r>
              <w:rPr>
                <w:rFonts w:ascii="Times New Roman"/>
                <w:b w:val="false"/>
                <w:i w:val="false"/>
                <w:color w:val="000000"/>
                <w:sz w:val="20"/>
              </w:rPr>
              <w:t>
өндірістік оқыту шебері;</w:t>
            </w:r>
            <w:r>
              <w:br/>
            </w:r>
            <w:r>
              <w:rPr>
                <w:rFonts w:ascii="Times New Roman"/>
                <w:b w:val="false"/>
                <w:i w:val="false"/>
                <w:color w:val="000000"/>
                <w:sz w:val="20"/>
              </w:rPr>
              <w:t>
вагондарды техникалық тексеріп қарау пунктінің бастығы;</w:t>
            </w:r>
            <w:r>
              <w:br/>
            </w:r>
            <w:r>
              <w:rPr>
                <w:rFonts w:ascii="Times New Roman"/>
                <w:b w:val="false"/>
                <w:i w:val="false"/>
                <w:color w:val="000000"/>
                <w:sz w:val="20"/>
              </w:rPr>
              <w:t>
учаске бастығы;</w:t>
            </w:r>
            <w:r>
              <w:br/>
            </w:r>
            <w:r>
              <w:rPr>
                <w:rFonts w:ascii="Times New Roman"/>
                <w:b w:val="false"/>
                <w:i w:val="false"/>
                <w:color w:val="000000"/>
                <w:sz w:val="20"/>
              </w:rPr>
              <w:t>
кластан тыс вокзалдың бастығы;</w:t>
            </w:r>
            <w:r>
              <w:br/>
            </w:r>
            <w:r>
              <w:rPr>
                <w:rFonts w:ascii="Times New Roman"/>
                <w:b w:val="false"/>
                <w:i w:val="false"/>
                <w:color w:val="000000"/>
                <w:sz w:val="20"/>
              </w:rPr>
              <w:t>
1-класс вокзалының бастығы;</w:t>
            </w:r>
            <w:r>
              <w:br/>
            </w:r>
            <w:r>
              <w:rPr>
                <w:rFonts w:ascii="Times New Roman"/>
                <w:b w:val="false"/>
                <w:i w:val="false"/>
                <w:color w:val="000000"/>
                <w:sz w:val="20"/>
              </w:rPr>
              <w:t>
жолаушылар поездарын тексеру жөніндегі өңірлік бақылаушы-ревизор;</w:t>
            </w:r>
            <w:r>
              <w:br/>
            </w:r>
            <w:r>
              <w:rPr>
                <w:rFonts w:ascii="Times New Roman"/>
                <w:b w:val="false"/>
                <w:i w:val="false"/>
                <w:color w:val="000000"/>
                <w:sz w:val="20"/>
              </w:rPr>
              <w:t>
өртке қарсы қызмет отрядының бастығы;</w:t>
            </w:r>
            <w:r>
              <w:br/>
            </w:r>
            <w:r>
              <w:rPr>
                <w:rFonts w:ascii="Times New Roman"/>
                <w:b w:val="false"/>
                <w:i w:val="false"/>
                <w:color w:val="000000"/>
                <w:sz w:val="20"/>
              </w:rPr>
              <w:t>
жолсеріктер резервінің бастығы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399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739900" cy="191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Поезд диспетчері, торап бойынша поезд диспетчері (1, 2, 3-топ);</w:t>
            </w:r>
            <w:r>
              <w:br/>
            </w:r>
            <w:r>
              <w:rPr>
                <w:rFonts w:ascii="Times New Roman"/>
                <w:b w:val="false"/>
                <w:i w:val="false"/>
                <w:color w:val="000000"/>
                <w:sz w:val="20"/>
              </w:rPr>
              <w:t>
локомотив диспетчері;</w:t>
            </w:r>
            <w:r>
              <w:br/>
            </w:r>
            <w:r>
              <w:rPr>
                <w:rFonts w:ascii="Times New Roman"/>
                <w:b w:val="false"/>
                <w:i w:val="false"/>
                <w:color w:val="000000"/>
                <w:sz w:val="20"/>
              </w:rPr>
              <w:t>
жол машиналарының (кешенінің) бастығы;</w:t>
            </w:r>
            <w:r>
              <w:br/>
            </w:r>
            <w:r>
              <w:rPr>
                <w:rFonts w:ascii="Times New Roman"/>
                <w:b w:val="false"/>
                <w:i w:val="false"/>
                <w:color w:val="000000"/>
                <w:sz w:val="20"/>
              </w:rPr>
              <w:t>
3-класс станциясының бастығы;</w:t>
            </w:r>
            <w:r>
              <w:br/>
            </w:r>
            <w:r>
              <w:rPr>
                <w:rFonts w:ascii="Times New Roman"/>
                <w:b w:val="false"/>
                <w:i w:val="false"/>
                <w:color w:val="000000"/>
                <w:sz w:val="20"/>
              </w:rPr>
              <w:t>
кластан тыс станцияның техникалық бөлімінің бастығы;</w:t>
            </w:r>
            <w:r>
              <w:br/>
            </w:r>
            <w:r>
              <w:rPr>
                <w:rFonts w:ascii="Times New Roman"/>
                <w:b w:val="false"/>
                <w:i w:val="false"/>
                <w:color w:val="000000"/>
                <w:sz w:val="20"/>
              </w:rPr>
              <w:t>
"ҚТЖ" ҰК" АҚ "жол дистанциясы", "сигнализация және байланыс дистанциясы", "электрмен жабдықтау дистанциясы", "пайдалану вагон депосы" филиалдарының техникалық, өндірістік бөлімдерінің бастықтары;</w:t>
            </w:r>
            <w:r>
              <w:br/>
            </w:r>
            <w:r>
              <w:rPr>
                <w:rFonts w:ascii="Times New Roman"/>
                <w:b w:val="false"/>
                <w:i w:val="false"/>
                <w:color w:val="000000"/>
                <w:sz w:val="20"/>
              </w:rPr>
              <w:t>
2 және 3-класс вокзалдарының бастықтары;</w:t>
            </w:r>
            <w:r>
              <w:br/>
            </w:r>
            <w:r>
              <w:rPr>
                <w:rFonts w:ascii="Times New Roman"/>
                <w:b w:val="false"/>
                <w:i w:val="false"/>
                <w:color w:val="000000"/>
                <w:sz w:val="20"/>
              </w:rPr>
              <w:t>
кластан тыс станцияның кезекшісі;</w:t>
            </w:r>
            <w:r>
              <w:br/>
            </w:r>
            <w:r>
              <w:rPr>
                <w:rFonts w:ascii="Times New Roman"/>
                <w:b w:val="false"/>
                <w:i w:val="false"/>
                <w:color w:val="000000"/>
                <w:sz w:val="20"/>
              </w:rPr>
              <w:t>
кластан тыс станцияның станциялық (маневрлік) диспетчері;</w:t>
            </w:r>
            <w:r>
              <w:br/>
            </w:r>
            <w:r>
              <w:rPr>
                <w:rFonts w:ascii="Times New Roman"/>
                <w:b w:val="false"/>
                <w:i w:val="false"/>
                <w:color w:val="000000"/>
                <w:sz w:val="20"/>
              </w:rPr>
              <w:t>
"Локомотив" акционерлік қоғамының "пайдалану локомотив депосы" филиалдарының аға кезекшілері;</w:t>
            </w:r>
            <w:r>
              <w:br/>
            </w:r>
            <w:r>
              <w:rPr>
                <w:rFonts w:ascii="Times New Roman"/>
                <w:b w:val="false"/>
                <w:i w:val="false"/>
                <w:color w:val="000000"/>
                <w:sz w:val="20"/>
              </w:rPr>
              <w:t>
локомотивті аға қабылдаушы;</w:t>
            </w:r>
            <w:r>
              <w:br/>
            </w:r>
            <w:r>
              <w:rPr>
                <w:rFonts w:ascii="Times New Roman"/>
                <w:b w:val="false"/>
                <w:i w:val="false"/>
                <w:color w:val="000000"/>
                <w:sz w:val="20"/>
              </w:rPr>
              <w:t>
нұсқаушы-машинист;</w:t>
            </w:r>
            <w:r>
              <w:br/>
            </w:r>
            <w:r>
              <w:rPr>
                <w:rFonts w:ascii="Times New Roman"/>
                <w:b w:val="false"/>
                <w:i w:val="false"/>
                <w:color w:val="000000"/>
                <w:sz w:val="20"/>
              </w:rPr>
              <w:t>
жол машиналарының нұсқаушы-машинисі;</w:t>
            </w:r>
            <w:r>
              <w:br/>
            </w:r>
            <w:r>
              <w:rPr>
                <w:rFonts w:ascii="Times New Roman"/>
                <w:b w:val="false"/>
                <w:i w:val="false"/>
                <w:color w:val="000000"/>
                <w:sz w:val="20"/>
              </w:rPr>
              <w:t>
автотежегіштер мен букстік торап жөніндегі нұсқаушы;</w:t>
            </w:r>
            <w:r>
              <w:br/>
            </w:r>
            <w:r>
              <w:rPr>
                <w:rFonts w:ascii="Times New Roman"/>
                <w:b w:val="false"/>
                <w:i w:val="false"/>
                <w:color w:val="000000"/>
                <w:sz w:val="20"/>
              </w:rPr>
              <w:t>
тартымдық қосалқы станцияның;</w:t>
            </w:r>
            <w:r>
              <w:br/>
            </w:r>
            <w:r>
              <w:rPr>
                <w:rFonts w:ascii="Times New Roman"/>
                <w:b w:val="false"/>
                <w:i w:val="false"/>
                <w:color w:val="000000"/>
                <w:sz w:val="20"/>
              </w:rPr>
              <w:t>
түйіспе желісі ауданының;</w:t>
            </w:r>
            <w:r>
              <w:br/>
            </w:r>
            <w:r>
              <w:rPr>
                <w:rFonts w:ascii="Times New Roman"/>
                <w:b w:val="false"/>
                <w:i w:val="false"/>
                <w:color w:val="000000"/>
                <w:sz w:val="20"/>
              </w:rPr>
              <w:t>
желілік ауданның бастықтары;</w:t>
            </w:r>
            <w:r>
              <w:br/>
            </w:r>
            <w:r>
              <w:rPr>
                <w:rFonts w:ascii="Times New Roman"/>
                <w:b w:val="false"/>
                <w:i w:val="false"/>
                <w:color w:val="000000"/>
                <w:sz w:val="20"/>
              </w:rPr>
              <w:t>
жөндеу-тексеру учаскесінің бастығы;</w:t>
            </w:r>
            <w:r>
              <w:br/>
            </w:r>
            <w:r>
              <w:rPr>
                <w:rFonts w:ascii="Times New Roman"/>
                <w:b w:val="false"/>
                <w:i w:val="false"/>
                <w:color w:val="000000"/>
                <w:sz w:val="20"/>
              </w:rPr>
              <w:t>
"ҚТЖ" ҰК" АҚ "жол дистанциясы" филиалдарының аға жол шебері;</w:t>
            </w:r>
            <w:r>
              <w:br/>
            </w:r>
            <w:r>
              <w:rPr>
                <w:rFonts w:ascii="Times New Roman"/>
                <w:b w:val="false"/>
                <w:i w:val="false"/>
                <w:color w:val="000000"/>
                <w:sz w:val="20"/>
              </w:rPr>
              <w:t>
кластан тыс станцияның жүк диспетчері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828800" cy="200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класс станцияларының бастықтары;</w:t>
            </w:r>
            <w:r>
              <w:br/>
            </w:r>
            <w:r>
              <w:rPr>
                <w:rFonts w:ascii="Times New Roman"/>
                <w:b w:val="false"/>
                <w:i w:val="false"/>
                <w:color w:val="000000"/>
                <w:sz w:val="20"/>
              </w:rPr>
              <w:t>
"ҚТЖ" ҰК" АҚ-ның "жол бөлімшесі" филиалдарының қауіпсіздік жөніндегі инженерлері;</w:t>
            </w:r>
            <w:r>
              <w:br/>
            </w:r>
            <w:r>
              <w:rPr>
                <w:rFonts w:ascii="Times New Roman"/>
                <w:b w:val="false"/>
                <w:i w:val="false"/>
                <w:color w:val="000000"/>
                <w:sz w:val="20"/>
              </w:rPr>
              <w:t>
1 және 2-класс станциясының жүк диспетчері;</w:t>
            </w:r>
            <w:r>
              <w:br/>
            </w:r>
            <w:r>
              <w:rPr>
                <w:rFonts w:ascii="Times New Roman"/>
                <w:b w:val="false"/>
                <w:i w:val="false"/>
                <w:color w:val="000000"/>
                <w:sz w:val="20"/>
              </w:rPr>
              <w:t>
"ҚТЖ" ҰК" АҚ-ның "жол бөлімшесі" филиалдарының вагондарды бөлуші диспетчері;</w:t>
            </w:r>
            <w:r>
              <w:br/>
            </w:r>
            <w:r>
              <w:rPr>
                <w:rFonts w:ascii="Times New Roman"/>
                <w:b w:val="false"/>
                <w:i w:val="false"/>
                <w:color w:val="000000"/>
                <w:sz w:val="20"/>
              </w:rPr>
              <w:t>
кластан тыс станцияның инженер-технологы;</w:t>
            </w:r>
            <w:r>
              <w:br/>
            </w:r>
            <w:r>
              <w:rPr>
                <w:rFonts w:ascii="Times New Roman"/>
                <w:b w:val="false"/>
                <w:i w:val="false"/>
                <w:color w:val="000000"/>
                <w:sz w:val="20"/>
              </w:rPr>
              <w:t>
билет кассаларын меңгерушісі;</w:t>
            </w:r>
            <w:r>
              <w:br/>
            </w:r>
            <w:r>
              <w:rPr>
                <w:rFonts w:ascii="Times New Roman"/>
                <w:b w:val="false"/>
                <w:i w:val="false"/>
                <w:color w:val="000000"/>
                <w:sz w:val="20"/>
              </w:rPr>
              <w:t>
1 - 2 класс локомотив машинисі;</w:t>
            </w:r>
            <w:r>
              <w:br/>
            </w:r>
            <w:r>
              <w:rPr>
                <w:rFonts w:ascii="Times New Roman"/>
                <w:b w:val="false"/>
                <w:i w:val="false"/>
                <w:color w:val="000000"/>
                <w:sz w:val="20"/>
              </w:rPr>
              <w:t>
"ҚТЖ" ҰК" АҚ "сигнализация және байланыс дистанциясы" филиалдарының аға электр механигі;</w:t>
            </w:r>
            <w:r>
              <w:br/>
            </w:r>
            <w:r>
              <w:rPr>
                <w:rFonts w:ascii="Times New Roman"/>
                <w:b w:val="false"/>
                <w:i w:val="false"/>
                <w:color w:val="000000"/>
                <w:sz w:val="20"/>
              </w:rPr>
              <w:t>
"ҚТЖ" ҰК" АҚ "электрмен жабдықтау дистанциясы" филиалдарының аға электр механигі;</w:t>
            </w:r>
            <w:r>
              <w:br/>
            </w:r>
            <w:r>
              <w:rPr>
                <w:rFonts w:ascii="Times New Roman"/>
                <w:b w:val="false"/>
                <w:i w:val="false"/>
                <w:color w:val="000000"/>
                <w:sz w:val="20"/>
              </w:rPr>
              <w:t>
өндірістік-техникалық бөлімнің жетекші инженері;</w:t>
            </w:r>
            <w:r>
              <w:br/>
            </w:r>
            <w:r>
              <w:rPr>
                <w:rFonts w:ascii="Times New Roman"/>
                <w:b w:val="false"/>
                <w:i w:val="false"/>
                <w:color w:val="000000"/>
                <w:sz w:val="20"/>
              </w:rPr>
              <w:t>
жолды ағымдық күтіп ұстау жөніндегі жол шебері;</w:t>
            </w:r>
            <w:r>
              <w:br/>
            </w:r>
            <w:r>
              <w:rPr>
                <w:rFonts w:ascii="Times New Roman"/>
                <w:b w:val="false"/>
                <w:i w:val="false"/>
                <w:color w:val="000000"/>
                <w:sz w:val="20"/>
              </w:rPr>
              <w:t>
1-топ көпір шебері;</w:t>
            </w:r>
            <w:r>
              <w:br/>
            </w:r>
            <w:r>
              <w:rPr>
                <w:rFonts w:ascii="Times New Roman"/>
                <w:b w:val="false"/>
                <w:i w:val="false"/>
                <w:color w:val="000000"/>
                <w:sz w:val="20"/>
              </w:rPr>
              <w:t>
шебер;</w:t>
            </w:r>
            <w:r>
              <w:br/>
            </w:r>
            <w:r>
              <w:rPr>
                <w:rFonts w:ascii="Times New Roman"/>
                <w:b w:val="false"/>
                <w:i w:val="false"/>
                <w:color w:val="000000"/>
                <w:sz w:val="20"/>
              </w:rPr>
              <w:t>
вагондарды қабылдап алушы;</w:t>
            </w:r>
            <w:r>
              <w:br/>
            </w:r>
            <w:r>
              <w:rPr>
                <w:rFonts w:ascii="Times New Roman"/>
                <w:b w:val="false"/>
                <w:i w:val="false"/>
                <w:color w:val="000000"/>
                <w:sz w:val="20"/>
              </w:rPr>
              <w:t>
кластан тыс станцияның тауарлық кеңсе бастығы;</w:t>
            </w:r>
            <w:r>
              <w:br/>
            </w:r>
            <w:r>
              <w:rPr>
                <w:rFonts w:ascii="Times New Roman"/>
                <w:b w:val="false"/>
                <w:i w:val="false"/>
                <w:color w:val="000000"/>
                <w:sz w:val="20"/>
              </w:rPr>
              <w:t>
билет және тауар кассаларының меңгерушісі;</w:t>
            </w:r>
            <w:r>
              <w:br/>
            </w:r>
            <w:r>
              <w:rPr>
                <w:rFonts w:ascii="Times New Roman"/>
                <w:b w:val="false"/>
                <w:i w:val="false"/>
                <w:color w:val="000000"/>
                <w:sz w:val="20"/>
              </w:rPr>
              <w:t>
вокзал бастығының кезекші көмекшісі;</w:t>
            </w:r>
            <w:r>
              <w:br/>
            </w:r>
            <w:r>
              <w:rPr>
                <w:rFonts w:ascii="Times New Roman"/>
                <w:b w:val="false"/>
                <w:i w:val="false"/>
                <w:color w:val="000000"/>
                <w:sz w:val="20"/>
              </w:rPr>
              <w:t>
1 және 2-класс станциясы бойынша кезекші;</w:t>
            </w:r>
            <w:r>
              <w:br/>
            </w:r>
            <w:r>
              <w:rPr>
                <w:rFonts w:ascii="Times New Roman"/>
                <w:b w:val="false"/>
                <w:i w:val="false"/>
                <w:color w:val="000000"/>
                <w:sz w:val="20"/>
              </w:rPr>
              <w:t>
станциялық (маневрлік) диспетчер;</w:t>
            </w:r>
            <w:r>
              <w:br/>
            </w:r>
            <w:r>
              <w:rPr>
                <w:rFonts w:ascii="Times New Roman"/>
                <w:b w:val="false"/>
                <w:i w:val="false"/>
                <w:color w:val="000000"/>
                <w:sz w:val="20"/>
              </w:rPr>
              <w:t>
кластан тыс станцияның орталықтандыру постының кезекшісі</w:t>
            </w:r>
            <w:r>
              <w:br/>
            </w:r>
            <w:r>
              <w:rPr>
                <w:rFonts w:ascii="Times New Roman"/>
                <w:b w:val="false"/>
                <w:i w:val="false"/>
                <w:color w:val="000000"/>
                <w:sz w:val="20"/>
              </w:rPr>
              <w:t>
жолаушылар поезының бастығы;</w:t>
            </w:r>
            <w:r>
              <w:br/>
            </w:r>
            <w:r>
              <w:rPr>
                <w:rFonts w:ascii="Times New Roman"/>
                <w:b w:val="false"/>
                <w:i w:val="false"/>
                <w:color w:val="000000"/>
                <w:sz w:val="20"/>
              </w:rPr>
              <w:t>
сұрыптау дөңестері мен парктер бойынша кезекші;</w:t>
            </w:r>
            <w:r>
              <w:br/>
            </w:r>
            <w:r>
              <w:rPr>
                <w:rFonts w:ascii="Times New Roman"/>
                <w:b w:val="false"/>
                <w:i w:val="false"/>
                <w:color w:val="000000"/>
                <w:sz w:val="20"/>
              </w:rPr>
              <w:t>
кластан тыс станцияның станциялық технологиялық орталығының бастығы;</w:t>
            </w:r>
            <w:r>
              <w:br/>
            </w:r>
            <w:r>
              <w:rPr>
                <w:rFonts w:ascii="Times New Roman"/>
                <w:b w:val="false"/>
                <w:i w:val="false"/>
                <w:color w:val="000000"/>
                <w:sz w:val="20"/>
              </w:rPr>
              <w:t>
"Локомотив" акционерлік қоғамының "пайдалану локомотив депосы" филиалдарының кезекшілері;</w:t>
            </w:r>
            <w:r>
              <w:br/>
            </w:r>
            <w:r>
              <w:rPr>
                <w:rFonts w:ascii="Times New Roman"/>
                <w:b w:val="false"/>
                <w:i w:val="false"/>
                <w:color w:val="000000"/>
                <w:sz w:val="20"/>
              </w:rPr>
              <w:t>
локомотив бригадаларының аға наряд жабушысы (меңгерушісі);</w:t>
            </w:r>
            <w:r>
              <w:br/>
            </w:r>
            <w:r>
              <w:rPr>
                <w:rFonts w:ascii="Times New Roman"/>
                <w:b w:val="false"/>
                <w:i w:val="false"/>
                <w:color w:val="000000"/>
                <w:sz w:val="20"/>
              </w:rPr>
              <w:t>
локомотивтерді қабылдаушы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866900" cy="194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 класс локомотив машинисі;</w:t>
            </w:r>
            <w:r>
              <w:br/>
            </w:r>
            <w:r>
              <w:rPr>
                <w:rFonts w:ascii="Times New Roman"/>
                <w:b w:val="false"/>
                <w:i w:val="false"/>
                <w:color w:val="000000"/>
                <w:sz w:val="20"/>
              </w:rPr>
              <w:t>
пайдалану ақпарат жүйелері бөлімінің автоматтық басқару жүйесінің диспетчері;</w:t>
            </w:r>
            <w:r>
              <w:br/>
            </w:r>
            <w:r>
              <w:rPr>
                <w:rFonts w:ascii="Times New Roman"/>
                <w:b w:val="false"/>
                <w:i w:val="false"/>
                <w:color w:val="000000"/>
                <w:sz w:val="20"/>
              </w:rPr>
              <w:t>
габаритсіз жүктермен және әскери тасымалдармен жұмыс істеу жөніндегі бөлімнің (ауысымдық) диспетчері;</w:t>
            </w:r>
            <w:r>
              <w:br/>
            </w:r>
            <w:r>
              <w:rPr>
                <w:rFonts w:ascii="Times New Roman"/>
                <w:b w:val="false"/>
                <w:i w:val="false"/>
                <w:color w:val="000000"/>
                <w:sz w:val="20"/>
              </w:rPr>
              <w:t>
1 және 2-класс станциясының инженер-технологы;</w:t>
            </w:r>
            <w:r>
              <w:br/>
            </w:r>
            <w:r>
              <w:rPr>
                <w:rFonts w:ascii="Times New Roman"/>
                <w:b w:val="false"/>
                <w:i w:val="false"/>
                <w:color w:val="000000"/>
                <w:sz w:val="20"/>
              </w:rPr>
              <w:t>
"ҚТЖ" ҰК" АҚ "сигнализация және байланыс дистанциясы", "электрмен жабдықтау дистанциясы" "электрмен жабдықтау дистанциясы" филиалдарының электр механигі;</w:t>
            </w:r>
            <w:r>
              <w:br/>
            </w:r>
            <w:r>
              <w:rPr>
                <w:rFonts w:ascii="Times New Roman"/>
                <w:b w:val="false"/>
                <w:i w:val="false"/>
                <w:color w:val="000000"/>
                <w:sz w:val="20"/>
              </w:rPr>
              <w:t>
2 және 3 топ көпір шебері;</w:t>
            </w:r>
            <w:r>
              <w:br/>
            </w:r>
            <w:r>
              <w:rPr>
                <w:rFonts w:ascii="Times New Roman"/>
                <w:b w:val="false"/>
                <w:i w:val="false"/>
                <w:color w:val="000000"/>
                <w:sz w:val="20"/>
              </w:rPr>
              <w:t>
1 және 2-класс станциясы орталықтандыру постының кезекшісі;</w:t>
            </w:r>
            <w:r>
              <w:br/>
            </w:r>
            <w:r>
              <w:rPr>
                <w:rFonts w:ascii="Times New Roman"/>
                <w:b w:val="false"/>
                <w:i w:val="false"/>
                <w:color w:val="000000"/>
                <w:sz w:val="20"/>
              </w:rPr>
              <w:t>
бөлімнің (техникалық, өндірістік, жол, байланыс) 1-санатты инженері;</w:t>
            </w:r>
            <w:r>
              <w:br/>
            </w:r>
            <w:r>
              <w:rPr>
                <w:rFonts w:ascii="Times New Roman"/>
                <w:b w:val="false"/>
                <w:i w:val="false"/>
                <w:color w:val="000000"/>
                <w:sz w:val="20"/>
              </w:rPr>
              <w:t>
1 және 2-класс станциясы тауарлық кеңсесінің бастығы;</w:t>
            </w:r>
            <w:r>
              <w:br/>
            </w:r>
            <w:r>
              <w:rPr>
                <w:rFonts w:ascii="Times New Roman"/>
                <w:b w:val="false"/>
                <w:i w:val="false"/>
                <w:color w:val="000000"/>
                <w:sz w:val="20"/>
              </w:rPr>
              <w:t>
тауарлық кеңсенің меңгерушісі;</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03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03400" cy="1905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5-класс станциясы бойынша кезекші;</w:t>
            </w:r>
            <w:r>
              <w:br/>
            </w:r>
            <w:r>
              <w:rPr>
                <w:rFonts w:ascii="Times New Roman"/>
                <w:b w:val="false"/>
                <w:i w:val="false"/>
                <w:color w:val="000000"/>
                <w:sz w:val="20"/>
              </w:rPr>
              <w:t>
орталықтандыру постының операторы;</w:t>
            </w:r>
            <w:r>
              <w:br/>
            </w:r>
            <w:r>
              <w:rPr>
                <w:rFonts w:ascii="Times New Roman"/>
                <w:b w:val="false"/>
                <w:i w:val="false"/>
                <w:color w:val="000000"/>
                <w:sz w:val="20"/>
              </w:rPr>
              <w:t>
сұрыптау дөңесінің операторы;</w:t>
            </w:r>
            <w:r>
              <w:br/>
            </w:r>
            <w:r>
              <w:rPr>
                <w:rFonts w:ascii="Times New Roman"/>
                <w:b w:val="false"/>
                <w:i w:val="false"/>
                <w:color w:val="000000"/>
                <w:sz w:val="20"/>
              </w:rPr>
              <w:t>
1 және 2-класс станциясының станциялық технологиялық орталығының бастығы;</w:t>
            </w:r>
            <w:r>
              <w:br/>
            </w:r>
            <w:r>
              <w:rPr>
                <w:rFonts w:ascii="Times New Roman"/>
                <w:b w:val="false"/>
                <w:i w:val="false"/>
                <w:color w:val="000000"/>
                <w:sz w:val="20"/>
              </w:rPr>
              <w:t>
станцияның техникалық кеңсесінің бастығы;</w:t>
            </w:r>
            <w:r>
              <w:br/>
            </w:r>
            <w:r>
              <w:rPr>
                <w:rFonts w:ascii="Times New Roman"/>
                <w:b w:val="false"/>
                <w:i w:val="false"/>
                <w:color w:val="000000"/>
                <w:sz w:val="20"/>
              </w:rPr>
              <w:t>
жолаушылар вагондарындағы орындарды бөлу және қолдану жөніндегі бюроның меңгерушісі;</w:t>
            </w:r>
            <w:r>
              <w:br/>
            </w:r>
            <w:r>
              <w:rPr>
                <w:rFonts w:ascii="Times New Roman"/>
                <w:b w:val="false"/>
                <w:i w:val="false"/>
                <w:color w:val="000000"/>
                <w:sz w:val="20"/>
              </w:rPr>
              <w:t>
есепке алу және есептілік тобының бастығы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Станциялық диспетчердің жанындағы оператор;</w:t>
            </w:r>
            <w:r>
              <w:br/>
            </w:r>
            <w:r>
              <w:rPr>
                <w:rFonts w:ascii="Times New Roman"/>
                <w:b w:val="false"/>
                <w:i w:val="false"/>
                <w:color w:val="000000"/>
                <w:sz w:val="20"/>
              </w:rPr>
              <w:t>
станция бойынша кезекшінің жанындағы оператор;</w:t>
            </w:r>
            <w:r>
              <w:br/>
            </w:r>
            <w:r>
              <w:rPr>
                <w:rFonts w:ascii="Times New Roman"/>
                <w:b w:val="false"/>
                <w:i w:val="false"/>
                <w:color w:val="000000"/>
                <w:sz w:val="20"/>
              </w:rPr>
              <w:t>
маневр диспетчерінің жанындағы оператор;</w:t>
            </w:r>
            <w:r>
              <w:br/>
            </w:r>
            <w:r>
              <w:rPr>
                <w:rFonts w:ascii="Times New Roman"/>
                <w:b w:val="false"/>
                <w:i w:val="false"/>
                <w:color w:val="000000"/>
                <w:sz w:val="20"/>
              </w:rPr>
              <w:t>
билет және багаж аға кассирлері;</w:t>
            </w:r>
            <w:r>
              <w:br/>
            </w:r>
            <w:r>
              <w:rPr>
                <w:rFonts w:ascii="Times New Roman"/>
                <w:b w:val="false"/>
                <w:i w:val="false"/>
                <w:color w:val="000000"/>
                <w:sz w:val="20"/>
              </w:rPr>
              <w:t>
жолаушылардың тынығу бөлмесінің меңгерушісі;</w:t>
            </w:r>
            <w:r>
              <w:br/>
            </w:r>
            <w:r>
              <w:rPr>
                <w:rFonts w:ascii="Times New Roman"/>
                <w:b w:val="false"/>
                <w:i w:val="false"/>
                <w:color w:val="000000"/>
                <w:sz w:val="20"/>
              </w:rPr>
              <w:t>
коммерциялық тексеріп қарау пунктінің бригадирі;</w:t>
            </w:r>
            <w:r>
              <w:br/>
            </w:r>
            <w:r>
              <w:rPr>
                <w:rFonts w:ascii="Times New Roman"/>
                <w:b w:val="false"/>
                <w:i w:val="false"/>
                <w:color w:val="000000"/>
                <w:sz w:val="20"/>
              </w:rPr>
              <w:t>
сақтау камерасының меңгерушісі;</w:t>
            </w:r>
            <w:r>
              <w:br/>
            </w:r>
            <w:r>
              <w:rPr>
                <w:rFonts w:ascii="Times New Roman"/>
                <w:b w:val="false"/>
                <w:i w:val="false"/>
                <w:color w:val="000000"/>
                <w:sz w:val="20"/>
              </w:rPr>
              <w:t>
жүктерді іздестіру бюросының меңгерушісі;</w:t>
            </w:r>
            <w:r>
              <w:br/>
            </w:r>
            <w:r>
              <w:rPr>
                <w:rFonts w:ascii="Times New Roman"/>
                <w:b w:val="false"/>
                <w:i w:val="false"/>
                <w:color w:val="000000"/>
                <w:sz w:val="20"/>
              </w:rPr>
              <w:t>
поездарды аға қабылдап тапсырушы;</w:t>
            </w:r>
            <w:r>
              <w:br/>
            </w:r>
            <w:r>
              <w:rPr>
                <w:rFonts w:ascii="Times New Roman"/>
                <w:b w:val="false"/>
                <w:i w:val="false"/>
                <w:color w:val="000000"/>
                <w:sz w:val="20"/>
              </w:rPr>
              <w:t>
мотовоз машинисі;</w:t>
            </w:r>
            <w:r>
              <w:br/>
            </w:r>
            <w:r>
              <w:rPr>
                <w:rFonts w:ascii="Times New Roman"/>
                <w:b w:val="false"/>
                <w:i w:val="false"/>
                <w:color w:val="000000"/>
                <w:sz w:val="20"/>
              </w:rPr>
              <w:t>
локомотив машинисінің көмекшісі;</w:t>
            </w:r>
            <w:r>
              <w:br/>
            </w:r>
            <w:r>
              <w:rPr>
                <w:rFonts w:ascii="Times New Roman"/>
                <w:b w:val="false"/>
                <w:i w:val="false"/>
                <w:color w:val="000000"/>
                <w:sz w:val="20"/>
              </w:rPr>
              <w:t>
локомотив бригадаларының наряд жабушысы;</w:t>
            </w:r>
            <w:r>
              <w:br/>
            </w:r>
            <w:r>
              <w:rPr>
                <w:rFonts w:ascii="Times New Roman"/>
                <w:b w:val="false"/>
                <w:i w:val="false"/>
                <w:color w:val="000000"/>
                <w:sz w:val="20"/>
              </w:rPr>
              <w:t>
вагондарды аға тексеріп қараушы;</w:t>
            </w:r>
            <w:r>
              <w:br/>
            </w:r>
            <w:r>
              <w:rPr>
                <w:rFonts w:ascii="Times New Roman"/>
                <w:b w:val="false"/>
                <w:i w:val="false"/>
                <w:color w:val="000000"/>
                <w:sz w:val="20"/>
              </w:rPr>
              <w:t>
контейнерлік алаңның меңгерушісі;</w:t>
            </w:r>
            <w:r>
              <w:br/>
            </w:r>
            <w:r>
              <w:rPr>
                <w:rFonts w:ascii="Times New Roman"/>
                <w:b w:val="false"/>
                <w:i w:val="false"/>
                <w:color w:val="000000"/>
                <w:sz w:val="20"/>
              </w:rPr>
              <w:t>
сұрыптау платформасының меңгерушісі;</w:t>
            </w:r>
            <w:r>
              <w:br/>
            </w:r>
            <w:r>
              <w:rPr>
                <w:rFonts w:ascii="Times New Roman"/>
                <w:b w:val="false"/>
                <w:i w:val="false"/>
                <w:color w:val="000000"/>
                <w:sz w:val="20"/>
              </w:rPr>
              <w:t>
тауар (жүк) аға кассирі;</w:t>
            </w:r>
            <w:r>
              <w:br/>
            </w:r>
            <w:r>
              <w:rPr>
                <w:rFonts w:ascii="Times New Roman"/>
                <w:b w:val="false"/>
                <w:i w:val="false"/>
                <w:color w:val="000000"/>
                <w:sz w:val="20"/>
              </w:rPr>
              <w:t>
жүктерді және багажды аға кабылдап тапсырушы;</w:t>
            </w:r>
            <w:r>
              <w:br/>
            </w:r>
            <w:r>
              <w:rPr>
                <w:rFonts w:ascii="Times New Roman"/>
                <w:b w:val="false"/>
                <w:i w:val="false"/>
                <w:color w:val="000000"/>
                <w:sz w:val="20"/>
              </w:rPr>
              <w:t>
тауарлық кеңсенің аға операторы;</w:t>
            </w:r>
            <w:r>
              <w:br/>
            </w:r>
            <w:r>
              <w:rPr>
                <w:rFonts w:ascii="Times New Roman"/>
                <w:b w:val="false"/>
                <w:i w:val="false"/>
                <w:color w:val="000000"/>
                <w:sz w:val="20"/>
              </w:rPr>
              <w:t>
пошта экспедициясының меңгерушісі;</w:t>
            </w:r>
            <w:r>
              <w:br/>
            </w:r>
            <w:r>
              <w:rPr>
                <w:rFonts w:ascii="Times New Roman"/>
                <w:b w:val="false"/>
                <w:i w:val="false"/>
                <w:color w:val="000000"/>
                <w:sz w:val="20"/>
              </w:rPr>
              <w:t>
бригадирлер (босатылған);</w:t>
            </w:r>
            <w:r>
              <w:br/>
            </w:r>
            <w:r>
              <w:rPr>
                <w:rFonts w:ascii="Times New Roman"/>
                <w:b w:val="false"/>
                <w:i w:val="false"/>
                <w:color w:val="000000"/>
                <w:sz w:val="20"/>
              </w:rPr>
              <w:t>
жолды және жасанды құрылыстарды ағымдық күтіп-ұстау жөніндегі бригадир;</w:t>
            </w:r>
            <w:r>
              <w:br/>
            </w:r>
            <w:r>
              <w:rPr>
                <w:rFonts w:ascii="Times New Roman"/>
                <w:b w:val="false"/>
                <w:i w:val="false"/>
                <w:color w:val="000000"/>
                <w:sz w:val="20"/>
              </w:rPr>
              <w:t>
ақаутапқыш арбашаның операторы;</w:t>
            </w:r>
            <w:r>
              <w:br/>
            </w:r>
            <w:r>
              <w:rPr>
                <w:rFonts w:ascii="Times New Roman"/>
                <w:b w:val="false"/>
                <w:i w:val="false"/>
                <w:color w:val="000000"/>
                <w:sz w:val="20"/>
              </w:rPr>
              <w:t>
ақаутапқыш вагонның баптаушысы;</w:t>
            </w:r>
            <w:r>
              <w:br/>
            </w:r>
            <w:r>
              <w:rPr>
                <w:rFonts w:ascii="Times New Roman"/>
                <w:b w:val="false"/>
                <w:i w:val="false"/>
                <w:color w:val="000000"/>
                <w:sz w:val="20"/>
              </w:rPr>
              <w:t>
жол машиналарының машинисі;</w:t>
            </w:r>
            <w:r>
              <w:br/>
            </w:r>
            <w:r>
              <w:rPr>
                <w:rFonts w:ascii="Times New Roman"/>
                <w:b w:val="false"/>
                <w:i w:val="false"/>
                <w:color w:val="000000"/>
                <w:sz w:val="20"/>
              </w:rPr>
              <w:t>
электр-механик</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866900" cy="180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Ақаутапқыш арбаша операторының көмекшісі;</w:t>
            </w:r>
            <w:r>
              <w:br/>
            </w:r>
            <w:r>
              <w:rPr>
                <w:rFonts w:ascii="Times New Roman"/>
                <w:b w:val="false"/>
                <w:i w:val="false"/>
                <w:color w:val="000000"/>
                <w:sz w:val="20"/>
              </w:rPr>
              <w:t>
мотовоз машинисінің көмекшісі;</w:t>
            </w:r>
            <w:r>
              <w:br/>
            </w:r>
            <w:r>
              <w:rPr>
                <w:rFonts w:ascii="Times New Roman"/>
                <w:b w:val="false"/>
                <w:i w:val="false"/>
                <w:color w:val="000000"/>
                <w:sz w:val="20"/>
              </w:rPr>
              <w:t>
поезд электр механигі;</w:t>
            </w:r>
            <w:r>
              <w:br/>
            </w:r>
            <w:r>
              <w:rPr>
                <w:rFonts w:ascii="Times New Roman"/>
                <w:b w:val="false"/>
                <w:i w:val="false"/>
                <w:color w:val="000000"/>
                <w:sz w:val="20"/>
              </w:rPr>
              <w:t>
темір жол жолдары мен жасанды құрылыстарды қараушы;</w:t>
            </w:r>
            <w:r>
              <w:br/>
            </w:r>
            <w:r>
              <w:rPr>
                <w:rFonts w:ascii="Times New Roman"/>
                <w:b w:val="false"/>
                <w:i w:val="false"/>
                <w:color w:val="000000"/>
                <w:sz w:val="20"/>
              </w:rPr>
              <w:t>
өтпе бойынша кезекші;</w:t>
            </w:r>
            <w:r>
              <w:br/>
            </w:r>
            <w:r>
              <w:rPr>
                <w:rFonts w:ascii="Times New Roman"/>
                <w:b w:val="false"/>
                <w:i w:val="false"/>
                <w:color w:val="000000"/>
                <w:sz w:val="20"/>
              </w:rPr>
              <w:t>
вагон жолсерігі;</w:t>
            </w:r>
            <w:r>
              <w:br/>
            </w:r>
            <w:r>
              <w:rPr>
                <w:rFonts w:ascii="Times New Roman"/>
                <w:b w:val="false"/>
                <w:i w:val="false"/>
                <w:color w:val="000000"/>
                <w:sz w:val="20"/>
              </w:rPr>
              <w:t>
қызмет вагонының жолсерігі;</w:t>
            </w:r>
            <w:r>
              <w:br/>
            </w:r>
            <w:r>
              <w:rPr>
                <w:rFonts w:ascii="Times New Roman"/>
                <w:b w:val="false"/>
                <w:i w:val="false"/>
                <w:color w:val="000000"/>
                <w:sz w:val="20"/>
              </w:rPr>
              <w:t>
арнайы вагонның жолсерігі;</w:t>
            </w:r>
            <w:r>
              <w:br/>
            </w:r>
            <w:r>
              <w:rPr>
                <w:rFonts w:ascii="Times New Roman"/>
                <w:b w:val="false"/>
                <w:i w:val="false"/>
                <w:color w:val="000000"/>
                <w:sz w:val="20"/>
              </w:rPr>
              <w:t>
жүктер мен арнайы вагондарды алып жүру жөніндегі жолсерік;</w:t>
            </w:r>
            <w:r>
              <w:br/>
            </w:r>
            <w:r>
              <w:rPr>
                <w:rFonts w:ascii="Times New Roman"/>
                <w:b w:val="false"/>
                <w:i w:val="false"/>
                <w:color w:val="000000"/>
                <w:sz w:val="20"/>
              </w:rPr>
              <w:t>
жаттықпа вагонның жолсерігі;</w:t>
            </w:r>
            <w:r>
              <w:br/>
            </w:r>
            <w:r>
              <w:rPr>
                <w:rFonts w:ascii="Times New Roman"/>
                <w:b w:val="false"/>
                <w:i w:val="false"/>
                <w:color w:val="000000"/>
                <w:sz w:val="20"/>
              </w:rPr>
              <w:t>
билет кассирі;</w:t>
            </w:r>
            <w:r>
              <w:br/>
            </w:r>
            <w:r>
              <w:rPr>
                <w:rFonts w:ascii="Times New Roman"/>
                <w:b w:val="false"/>
                <w:i w:val="false"/>
                <w:color w:val="000000"/>
                <w:sz w:val="20"/>
              </w:rPr>
              <w:t>
багаж кассирі;</w:t>
            </w:r>
            <w:r>
              <w:br/>
            </w:r>
            <w:r>
              <w:rPr>
                <w:rFonts w:ascii="Times New Roman"/>
                <w:b w:val="false"/>
                <w:i w:val="false"/>
                <w:color w:val="000000"/>
                <w:sz w:val="20"/>
              </w:rPr>
              <w:t>
техникалық кеңсесінің операторы;</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Жеңдегі айырым</w:t>
            </w:r>
            <w:r>
              <w:br/>
            </w:r>
            <w:r>
              <w:rPr>
                <w:rFonts w:ascii="Times New Roman"/>
                <w:b/>
                <w:i w:val="false"/>
                <w:color w:val="000000"/>
                <w:sz w:val="20"/>
              </w:rPr>
              <w:t>
белгілер көзделмеген</w:t>
            </w:r>
            <w:r>
              <w:br/>
            </w:r>
            <w:r>
              <w:rPr>
                <w:rFonts w:ascii="Times New Roman"/>
                <w:b/>
                <w:i w:val="false"/>
                <w:color w:val="000000"/>
                <w:sz w:val="20"/>
              </w:rPr>
              <w:t>
</w:t>
            </w:r>
            <w:r>
              <w:drawing>
                <wp:inline distT="0" distB="0" distL="0" distR="0">
                  <wp:extent cx="800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00100" cy="800100"/>
                          </a:xfrm>
                          <a:prstGeom prst="rect">
                            <a:avLst/>
                          </a:prstGeom>
                        </pic:spPr>
                      </pic:pic>
                    </a:graphicData>
                  </a:graphic>
                </wp:inline>
              </w:drawing>
            </w:r>
            <w:r>
              <w:br/>
            </w:r>
            <w:r>
              <w:rPr>
                <w:rFonts w:ascii="Times New Roman"/>
                <w:b/>
                <w:i w:val="false"/>
                <w:color w:val="000000"/>
                <w:sz w:val="20"/>
              </w:rPr>
              <w:t>
</w:t>
            </w:r>
          </w:p>
        </w:tc>
      </w:tr>
      <w:tr>
        <w:trPr>
          <w:trHeight w:val="30" w:hRule="atLeast"/>
        </w:trPr>
        <w:tc>
          <w:tcPr>
            <w:tcW w:w="5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 залы бойынша кезекші;</w:t>
            </w:r>
            <w:r>
              <w:br/>
            </w:r>
            <w:r>
              <w:rPr>
                <w:rFonts w:ascii="Times New Roman"/>
                <w:b w:val="false"/>
                <w:i w:val="false"/>
                <w:color w:val="000000"/>
                <w:sz w:val="20"/>
              </w:rPr>
              <w:t>
перрон бақылаушысы;</w:t>
            </w:r>
            <w:r>
              <w:br/>
            </w:r>
            <w:r>
              <w:rPr>
                <w:rFonts w:ascii="Times New Roman"/>
                <w:b w:val="false"/>
                <w:i w:val="false"/>
                <w:color w:val="000000"/>
                <w:sz w:val="20"/>
              </w:rPr>
              <w:t>
экспедитор (пошта);</w:t>
            </w:r>
            <w:r>
              <w:br/>
            </w:r>
            <w:r>
              <w:rPr>
                <w:rFonts w:ascii="Times New Roman"/>
                <w:b w:val="false"/>
                <w:i w:val="false"/>
                <w:color w:val="000000"/>
                <w:sz w:val="20"/>
              </w:rPr>
              <w:t>
экспедитор (жүріп тұратын);</w:t>
            </w:r>
            <w:r>
              <w:br/>
            </w:r>
            <w:r>
              <w:rPr>
                <w:rFonts w:ascii="Times New Roman"/>
                <w:b w:val="false"/>
                <w:i w:val="false"/>
                <w:color w:val="000000"/>
                <w:sz w:val="20"/>
              </w:rPr>
              <w:t>
коммерциялық агент;</w:t>
            </w:r>
            <w:r>
              <w:br/>
            </w:r>
            <w:r>
              <w:rPr>
                <w:rFonts w:ascii="Times New Roman"/>
                <w:b w:val="false"/>
                <w:i w:val="false"/>
                <w:color w:val="000000"/>
                <w:sz w:val="20"/>
              </w:rPr>
              <w:t>
анықтама беру жөніндегі кезекші;</w:t>
            </w:r>
            <w:r>
              <w:br/>
            </w:r>
            <w:r>
              <w:rPr>
                <w:rFonts w:ascii="Times New Roman"/>
                <w:b w:val="false"/>
                <w:i w:val="false"/>
                <w:color w:val="000000"/>
                <w:sz w:val="20"/>
              </w:rPr>
              <w:t>
жүк тапсыру жөніндегі агент</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Ескертпе: Осы тізбеде көрсетілген бөлімшелердің орынбасарлары мен бас инженерлері үшін тиісті бөлімшенің басшысына арналған айыру белгілерін белгілейтін жолдан кейінгі жолда көзделген жеңдік айыру белгілері белгіленеді.</w:t>
      </w:r>
      <w:r>
        <w:br/>
      </w:r>
      <w:r>
        <w:rPr>
          <w:rFonts w:ascii="Times New Roman"/>
          <w:b w:val="false"/>
          <w:i w:val="false"/>
          <w:color w:val="000000"/>
          <w:sz w:val="28"/>
        </w:rPr>
        <w:t>
      "ҚТЖ" ҰК" АҚ – "Қазақстан темір жолы" ұлттық компаниясы" акционерлік қоғамы</w:t>
      </w:r>
      <w:r>
        <w:br/>
      </w:r>
      <w:r>
        <w:rPr>
          <w:rFonts w:ascii="Times New Roman"/>
          <w:b w:val="false"/>
          <w:i w:val="false"/>
          <w:color w:val="000000"/>
          <w:sz w:val="28"/>
        </w:rPr>
        <w:t>
      ДО – "Қазақстан темір жолы" ұлттық компаниясы"  акционерлік қоғамының еншілес ұйымдары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 министрінің</w:t>
            </w:r>
            <w:r>
              <w:br/>
            </w:r>
            <w:r>
              <w:rPr>
                <w:rFonts w:ascii="Times New Roman"/>
                <w:b w:val="false"/>
                <w:i w:val="false"/>
                <w:color w:val="000000"/>
                <w:sz w:val="20"/>
              </w:rPr>
              <w:t>2011 жылғы 29 сәуірдегі</w:t>
            </w:r>
            <w:r>
              <w:br/>
            </w:r>
            <w:r>
              <w:rPr>
                <w:rFonts w:ascii="Times New Roman"/>
                <w:b w:val="false"/>
                <w:i w:val="false"/>
                <w:color w:val="000000"/>
                <w:sz w:val="20"/>
              </w:rPr>
              <w:t>№ 242 бұйрығына</w:t>
            </w:r>
            <w:r>
              <w:br/>
            </w:r>
            <w:r>
              <w:rPr>
                <w:rFonts w:ascii="Times New Roman"/>
                <w:b w:val="false"/>
                <w:i w:val="false"/>
                <w:color w:val="000000"/>
                <w:sz w:val="20"/>
              </w:rPr>
              <w:t>2-қосымша</w:t>
            </w:r>
          </w:p>
        </w:tc>
      </w:tr>
    </w:tbl>
    <w:bookmarkStart w:name="z13" w:id="10"/>
    <w:p>
      <w:pPr>
        <w:spacing w:after="0"/>
        <w:ind w:left="0"/>
        <w:jc w:val="left"/>
      </w:pPr>
      <w:r>
        <w:rPr>
          <w:rFonts w:ascii="Times New Roman"/>
          <w:b/>
          <w:i w:val="false"/>
          <w:color w:val="000000"/>
        </w:rPr>
        <w:t xml:space="preserve"> Темір жол қызметкерлерінің нысанды киімдерді (погонсыз) кию қағидасы</w:t>
      </w:r>
    </w:p>
    <w:bookmarkEnd w:id="10"/>
    <w:bookmarkStart w:name="z14" w:id="11"/>
    <w:p>
      <w:pPr>
        <w:spacing w:after="0"/>
        <w:ind w:left="0"/>
        <w:jc w:val="both"/>
      </w:pPr>
      <w:r>
        <w:rPr>
          <w:rFonts w:ascii="Times New Roman"/>
          <w:b w:val="false"/>
          <w:i w:val="false"/>
          <w:color w:val="000000"/>
          <w:sz w:val="28"/>
        </w:rPr>
        <w:t>
      1. Осы Қағида темір жол қызметкерлерінің нысанды киімді (погонсыз) кию тәртібін белгілейді.</w:t>
      </w:r>
    </w:p>
    <w:bookmarkEnd w:id="11"/>
    <w:bookmarkStart w:name="z15" w:id="12"/>
    <w:p>
      <w:pPr>
        <w:spacing w:after="0"/>
        <w:ind w:left="0"/>
        <w:jc w:val="both"/>
      </w:pPr>
      <w:r>
        <w:rPr>
          <w:rFonts w:ascii="Times New Roman"/>
          <w:b w:val="false"/>
          <w:i w:val="false"/>
          <w:color w:val="000000"/>
          <w:sz w:val="28"/>
        </w:rPr>
        <w:t>
      2. Нысанды киімді (погонсыз) Нысанды киімді (погонсыз) киюге құқығы бар темір жол қызметкерлері лауазымдары (кәсіптері) тізбесінде көзделген темір жол қызметкерлері лауазымдық міндеттерін атқару кезінде киеді.</w:t>
      </w:r>
    </w:p>
    <w:bookmarkEnd w:id="12"/>
    <w:bookmarkStart w:name="z16" w:id="13"/>
    <w:p>
      <w:pPr>
        <w:spacing w:after="0"/>
        <w:ind w:left="0"/>
        <w:jc w:val="both"/>
      </w:pPr>
      <w:r>
        <w:rPr>
          <w:rFonts w:ascii="Times New Roman"/>
          <w:b w:val="false"/>
          <w:i w:val="false"/>
          <w:color w:val="000000"/>
          <w:sz w:val="28"/>
        </w:rPr>
        <w:t>
      3. Жұмыстары жолаушыларға, жүк жөнелтушілер мен жүк алушыларға қызмет көрсетумен, сондай-ақ поездар қозғалысымен байланысты темір жол қызметкерлері нысанды киіммен Темір жол қызметкерлерін нысанды киіммен қамтамасыз ету нормаларына сәйкес қамтамасыз етіледі.</w:t>
      </w:r>
    </w:p>
    <w:bookmarkEnd w:id="13"/>
    <w:bookmarkStart w:name="z17" w:id="14"/>
    <w:p>
      <w:pPr>
        <w:spacing w:after="0"/>
        <w:ind w:left="0"/>
        <w:jc w:val="both"/>
      </w:pPr>
      <w:r>
        <w:rPr>
          <w:rFonts w:ascii="Times New Roman"/>
          <w:b w:val="false"/>
          <w:i w:val="false"/>
          <w:color w:val="000000"/>
          <w:sz w:val="28"/>
        </w:rPr>
        <w:t>
      4. Нысанды киімнің (погонсыз) барлық заттары, айырым белгілері мен нысанды киімнің (погонсыз) белгілері мінсіз жай-күйде ұсталуы және белгіленген Темір жол көлігі қызметкерлеріне арналған нысанды киімнің (погонсыз) және айырым белгілерінің үлгілеріне сәйкес болуы тиіс.</w:t>
      </w:r>
    </w:p>
    <w:bookmarkEnd w:id="14"/>
    <w:bookmarkStart w:name="z18" w:id="15"/>
    <w:p>
      <w:pPr>
        <w:spacing w:after="0"/>
        <w:ind w:left="0"/>
        <w:jc w:val="both"/>
      </w:pPr>
      <w:r>
        <w:rPr>
          <w:rFonts w:ascii="Times New Roman"/>
          <w:b w:val="false"/>
          <w:i w:val="false"/>
          <w:color w:val="000000"/>
          <w:sz w:val="28"/>
        </w:rPr>
        <w:t>
      5. Нысанды киім қысқы және жазғы, ерлерге және әйелдерге арналған болып бөлінеді.</w:t>
      </w:r>
    </w:p>
    <w:bookmarkEnd w:id="15"/>
    <w:bookmarkStart w:name="z19" w:id="16"/>
    <w:p>
      <w:pPr>
        <w:spacing w:after="0"/>
        <w:ind w:left="0"/>
        <w:jc w:val="both"/>
      </w:pPr>
      <w:r>
        <w:rPr>
          <w:rFonts w:ascii="Times New Roman"/>
          <w:b w:val="false"/>
          <w:i w:val="false"/>
          <w:color w:val="000000"/>
          <w:sz w:val="28"/>
        </w:rPr>
        <w:t>
      6. Мыналарға:</w:t>
      </w:r>
    </w:p>
    <w:bookmarkEnd w:id="16"/>
    <w:bookmarkStart w:name="z20" w:id="17"/>
    <w:p>
      <w:pPr>
        <w:spacing w:after="0"/>
        <w:ind w:left="0"/>
        <w:jc w:val="both"/>
      </w:pPr>
      <w:r>
        <w:rPr>
          <w:rFonts w:ascii="Times New Roman"/>
          <w:b w:val="false"/>
          <w:i w:val="false"/>
          <w:color w:val="000000"/>
          <w:sz w:val="28"/>
        </w:rPr>
        <w:t>
      1) ондай құқық берілмеген тұлғалардың нысанды киімді (погонсыз) киюіне және айырым белгілерін тағуына;</w:t>
      </w:r>
    </w:p>
    <w:bookmarkEnd w:id="17"/>
    <w:bookmarkStart w:name="z21" w:id="18"/>
    <w:p>
      <w:pPr>
        <w:spacing w:after="0"/>
        <w:ind w:left="0"/>
        <w:jc w:val="both"/>
      </w:pPr>
      <w:r>
        <w:rPr>
          <w:rFonts w:ascii="Times New Roman"/>
          <w:b w:val="false"/>
          <w:i w:val="false"/>
          <w:color w:val="000000"/>
          <w:sz w:val="28"/>
        </w:rPr>
        <w:t>
      2) нысанды киімнің (погонсыз) заттарын басқа киіммен араластырып киюге, сондай-ақ жазғы және қысқы нысанды киімнің заттарымен араластырып киюге рұқсат етілмейді.</w:t>
      </w:r>
    </w:p>
    <w:bookmarkEnd w:id="18"/>
    <w:bookmarkStart w:name="z22" w:id="19"/>
    <w:p>
      <w:pPr>
        <w:spacing w:after="0"/>
        <w:ind w:left="0"/>
        <w:jc w:val="both"/>
      </w:pPr>
      <w:r>
        <w:rPr>
          <w:rFonts w:ascii="Times New Roman"/>
          <w:b w:val="false"/>
          <w:i w:val="false"/>
          <w:color w:val="000000"/>
          <w:sz w:val="28"/>
        </w:rPr>
        <w:t>
      7. Нысанды киіммен (погонсыз) бояулар гаммасы бойынша нысанды киімнің түсімен сәйкес келетін, әшекейлерсіз классикалық стильдегі аяқ киімді киюге рұқсат етіледі.</w:t>
      </w:r>
    </w:p>
    <w:bookmarkEnd w:id="19"/>
    <w:bookmarkStart w:name="z23" w:id="20"/>
    <w:p>
      <w:pPr>
        <w:spacing w:after="0"/>
        <w:ind w:left="0"/>
        <w:jc w:val="both"/>
      </w:pPr>
      <w:r>
        <w:rPr>
          <w:rFonts w:ascii="Times New Roman"/>
          <w:b w:val="false"/>
          <w:i w:val="false"/>
          <w:color w:val="000000"/>
          <w:sz w:val="28"/>
        </w:rPr>
        <w:t>
      8. Қызметкерлерге берілген нысанды киім (погонсыз) олардың атына кию мерзімі аяқталғанға дейін есепке алынады.</w:t>
      </w:r>
    </w:p>
    <w:bookmarkEnd w:id="20"/>
    <w:p>
      <w:pPr>
        <w:spacing w:after="0"/>
        <w:ind w:left="0"/>
        <w:jc w:val="both"/>
      </w:pPr>
      <w:r>
        <w:rPr>
          <w:rFonts w:ascii="Times New Roman"/>
          <w:b w:val="false"/>
          <w:i w:val="false"/>
          <w:color w:val="000000"/>
          <w:sz w:val="28"/>
        </w:rPr>
        <w:t>
      Кию мерзімі нысанды киім заттарын алған сәттен бастап есептеледі.</w:t>
      </w:r>
    </w:p>
    <w:bookmarkStart w:name="z24" w:id="21"/>
    <w:p>
      <w:pPr>
        <w:spacing w:after="0"/>
        <w:ind w:left="0"/>
        <w:jc w:val="both"/>
      </w:pPr>
      <w:r>
        <w:rPr>
          <w:rFonts w:ascii="Times New Roman"/>
          <w:b w:val="false"/>
          <w:i w:val="false"/>
          <w:color w:val="000000"/>
          <w:sz w:val="28"/>
        </w:rPr>
        <w:t>
      9. Жұмысқа сынау мерзімімен алынған қызметкерлерге нысанды киім (погонсыз) сынау мерзімі аяқталған соң беріледі.</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 министрінің</w:t>
            </w:r>
            <w:r>
              <w:br/>
            </w:r>
            <w:r>
              <w:rPr>
                <w:rFonts w:ascii="Times New Roman"/>
                <w:b w:val="false"/>
                <w:i w:val="false"/>
                <w:color w:val="000000"/>
                <w:sz w:val="20"/>
              </w:rPr>
              <w:t>2011 жылғы 29 сәуірдегі</w:t>
            </w:r>
            <w:r>
              <w:br/>
            </w:r>
            <w:r>
              <w:rPr>
                <w:rFonts w:ascii="Times New Roman"/>
                <w:b w:val="false"/>
                <w:i w:val="false"/>
                <w:color w:val="000000"/>
                <w:sz w:val="20"/>
              </w:rPr>
              <w:t>№ 242 бұйрығына</w:t>
            </w:r>
            <w:r>
              <w:br/>
            </w:r>
            <w:r>
              <w:rPr>
                <w:rFonts w:ascii="Times New Roman"/>
                <w:b w:val="false"/>
                <w:i w:val="false"/>
                <w:color w:val="000000"/>
                <w:sz w:val="20"/>
              </w:rPr>
              <w:t>3-қосымша</w:t>
            </w:r>
          </w:p>
        </w:tc>
      </w:tr>
    </w:tbl>
    <w:bookmarkStart w:name="z26" w:id="22"/>
    <w:p>
      <w:pPr>
        <w:spacing w:after="0"/>
        <w:ind w:left="0"/>
        <w:jc w:val="left"/>
      </w:pPr>
      <w:r>
        <w:rPr>
          <w:rFonts w:ascii="Times New Roman"/>
          <w:b/>
          <w:i w:val="false"/>
          <w:color w:val="000000"/>
        </w:rPr>
        <w:t xml:space="preserve"> Темір жол көлігі қызметкерлерін нысанды киіммен (погонсыз) қамтамасыз ету нормалары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9"/>
        <w:gridCol w:w="1396"/>
        <w:gridCol w:w="1396"/>
        <w:gridCol w:w="2429"/>
      </w:tblGrid>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мерзімі (жылы)</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Жоғары және аға басшы құрамға арналған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Нысанды пальто.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Ерлер костюмы (пиджак, шалбар).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Әйелдер костюмы (пиджак, белдемше).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Нысанды плащ.</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Нысанды жазғы күрте.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Нысанды қысқы бас киім.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Нысанды фуражка.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Ұзын жеңді нысанды жейделер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Қысқа жеңді нысанды жейделер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Ұзын жеңді нысанды әйелдер жейделері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Қысқа жеңді нысанды әйелдер жейделері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Қысқышы бар нысанды галстуктер (көк, қара).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 және кіші басшы құрамға арналған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Нысанды пальто.</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Ерлер костюмы (пиджак, шалбар).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Әйелдер костюмы (пиджак, белдемше).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Нысанды плащ.</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Нысанды жазғы күрте.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Нысанды қысқы бас киім.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Нысанды фуражка.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Нысанды қызыл фуражка (станция кезекшілеріне арналған).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Ұзын жеңді нысанды жейделер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Қысқа жеңді нысанды жейделер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Ұзын жеңді нысанды әйелдер жейделері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Қысқа жеңді нысанды әйелдер жейделері (ақ және көгілдір).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Қысқышы бар нысанды галстуктер (көк, қара).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Нысанды беретка (жолсеріктерге арналған).</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7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Нысанды жемпір.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Көлік және коммуникация министрінің</w:t>
            </w:r>
            <w:r>
              <w:br/>
            </w:r>
            <w:r>
              <w:rPr>
                <w:rFonts w:ascii="Times New Roman"/>
                <w:b w:val="false"/>
                <w:i w:val="false"/>
                <w:color w:val="000000"/>
                <w:sz w:val="20"/>
              </w:rPr>
              <w:t>2011 жылғы 29 сәуірдегі</w:t>
            </w:r>
            <w:r>
              <w:br/>
            </w:r>
            <w:r>
              <w:rPr>
                <w:rFonts w:ascii="Times New Roman"/>
                <w:b w:val="false"/>
                <w:i w:val="false"/>
                <w:color w:val="000000"/>
                <w:sz w:val="20"/>
              </w:rPr>
              <w:t>№ 242 бұйрығына</w:t>
            </w:r>
            <w:r>
              <w:br/>
            </w:r>
            <w:r>
              <w:rPr>
                <w:rFonts w:ascii="Times New Roman"/>
                <w:b w:val="false"/>
                <w:i w:val="false"/>
                <w:color w:val="000000"/>
                <w:sz w:val="20"/>
              </w:rPr>
              <w:t>4-қосымша</w:t>
            </w:r>
          </w:p>
        </w:tc>
      </w:tr>
    </w:tbl>
    <w:bookmarkStart w:name="z28" w:id="23"/>
    <w:p>
      <w:pPr>
        <w:spacing w:after="0"/>
        <w:ind w:left="0"/>
        <w:jc w:val="left"/>
      </w:pPr>
      <w:r>
        <w:rPr>
          <w:rFonts w:ascii="Times New Roman"/>
          <w:b/>
          <w:i w:val="false"/>
          <w:color w:val="000000"/>
        </w:rPr>
        <w:t xml:space="preserve"> Темір жол көлігі қызметкерлеріне арналған нысанды киімнің (погонсыз) және айырым белгілерінің үлгілері</w:t>
      </w:r>
    </w:p>
    <w:bookmarkEnd w:id="23"/>
    <w:bookmarkStart w:name="z29" w:id="24"/>
    <w:p>
      <w:pPr>
        <w:spacing w:after="0"/>
        <w:ind w:left="0"/>
        <w:jc w:val="both"/>
      </w:pPr>
      <w:r>
        <w:rPr>
          <w:rFonts w:ascii="Times New Roman"/>
          <w:b w:val="false"/>
          <w:i w:val="false"/>
          <w:color w:val="000000"/>
          <w:sz w:val="28"/>
        </w:rPr>
        <w:t>
      1. Темір жол көлігі қызметкерлеріне арналған айырым белгілері мен нысанды киімнің белгілері лауазымына қарай белгіленеді.</w:t>
      </w:r>
    </w:p>
    <w:bookmarkEnd w:id="24"/>
    <w:bookmarkStart w:name="z30" w:id="25"/>
    <w:p>
      <w:pPr>
        <w:spacing w:after="0"/>
        <w:ind w:left="0"/>
        <w:jc w:val="both"/>
      </w:pPr>
      <w:r>
        <w:rPr>
          <w:rFonts w:ascii="Times New Roman"/>
          <w:b w:val="false"/>
          <w:i w:val="false"/>
          <w:color w:val="000000"/>
          <w:sz w:val="28"/>
        </w:rPr>
        <w:t>
      2. Нысанды киімнің айырым белгілері нысандық киімде орналасуына қарай 2 түрге бөлінеді:</w:t>
      </w:r>
    </w:p>
    <w:bookmarkEnd w:id="25"/>
    <w:p>
      <w:pPr>
        <w:spacing w:after="0"/>
        <w:ind w:left="0"/>
        <w:jc w:val="both"/>
      </w:pPr>
      <w:r>
        <w:rPr>
          <w:rFonts w:ascii="Times New Roman"/>
          <w:b w:val="false"/>
          <w:i w:val="false"/>
          <w:color w:val="000000"/>
          <w:sz w:val="28"/>
        </w:rPr>
        <w:t>
      - жеңдегі айырым белгілер;</w:t>
      </w:r>
    </w:p>
    <w:p>
      <w:pPr>
        <w:spacing w:after="0"/>
        <w:ind w:left="0"/>
        <w:jc w:val="both"/>
      </w:pPr>
      <w:r>
        <w:rPr>
          <w:rFonts w:ascii="Times New Roman"/>
          <w:b w:val="false"/>
          <w:i w:val="false"/>
          <w:color w:val="000000"/>
          <w:sz w:val="28"/>
        </w:rPr>
        <w:t>
      - кеудедегі айырым белгілер.</w:t>
      </w:r>
    </w:p>
    <w:bookmarkStart w:name="z31" w:id="26"/>
    <w:p>
      <w:pPr>
        <w:spacing w:after="0"/>
        <w:ind w:left="0"/>
        <w:jc w:val="both"/>
      </w:pPr>
      <w:r>
        <w:rPr>
          <w:rFonts w:ascii="Times New Roman"/>
          <w:b w:val="false"/>
          <w:i w:val="false"/>
          <w:color w:val="000000"/>
          <w:sz w:val="28"/>
        </w:rPr>
        <w:t>
      3. Жеңдегі айырым белгілері лауазымына қарай биіктігі 50-ден 60 миллиметрге (бұдан әрі - мм) дейін, ені жеңнің тігістерінің арасындағы қашықтыққа тең болатын тік төртбұрыш болып табылады.</w:t>
      </w:r>
    </w:p>
    <w:bookmarkEnd w:id="26"/>
    <w:bookmarkStart w:name="z32" w:id="27"/>
    <w:p>
      <w:pPr>
        <w:spacing w:after="0"/>
        <w:ind w:left="0"/>
        <w:jc w:val="both"/>
      </w:pPr>
      <w:r>
        <w:rPr>
          <w:rFonts w:ascii="Times New Roman"/>
          <w:b w:val="false"/>
          <w:i w:val="false"/>
          <w:color w:val="000000"/>
          <w:sz w:val="28"/>
        </w:rPr>
        <w:t>
      4. Президенттің жеңдегі айырым белгісі биіктігі 60 мм болатын ұлттық оюмен өрнектелген алтын түстес оқадан тұрады. Оқа қалыңдығы 4 мм алтын түстес баумен жиектеледі. Алтын түсті аяда лавр жапырақтарынан жасалған дестеде алтын түсті жіппен диаметрі 27 мм болатын бес бұрышты жұлдыз кестеленеді.</w:t>
      </w:r>
    </w:p>
    <w:bookmarkEnd w:id="27"/>
    <w:bookmarkStart w:name="z33" w:id="28"/>
    <w:p>
      <w:pPr>
        <w:spacing w:after="0"/>
        <w:ind w:left="0"/>
        <w:jc w:val="both"/>
      </w:pPr>
      <w:r>
        <w:rPr>
          <w:rFonts w:ascii="Times New Roman"/>
          <w:b w:val="false"/>
          <w:i w:val="false"/>
          <w:color w:val="000000"/>
          <w:sz w:val="28"/>
        </w:rPr>
        <w:t>
      5. Вице-президенттің жеңдегі айырым белгісі биіктігі 60 мм болатын ұлттық оюмен өрнектелген алтын түстес оқадан тұрады. Оқа қалыңдығы 4 мм алтын түстес баумен жиектеледі. Алтын түсті аяда лавр жапырақтарынан жасалған дестеде алтын түсті жіппен диаметрі 20 мм болатын бес бұрышты жұлдыз кестеленеді.</w:t>
      </w:r>
    </w:p>
    <w:bookmarkEnd w:id="28"/>
    <w:bookmarkStart w:name="z34" w:id="29"/>
    <w:p>
      <w:pPr>
        <w:spacing w:after="0"/>
        <w:ind w:left="0"/>
        <w:jc w:val="both"/>
      </w:pPr>
      <w:r>
        <w:rPr>
          <w:rFonts w:ascii="Times New Roman"/>
          <w:b w:val="false"/>
          <w:i w:val="false"/>
          <w:color w:val="000000"/>
          <w:sz w:val="28"/>
        </w:rPr>
        <w:t>
      6. Басқарушы директорлардың, департамент директорларының, филиал директорларының, еншілес ұйымдардың президенттерінің жеңдегі айырым белгілері биіктігі 60 мм болатын ұлттық оюмен өрнектелген алтын түстес оқадан тұрады. Оқа қалыңдығы 2 мм алтын түстес баумен жиектеледі. Басқарушы директорлар үшін алтын түсті аяда алтын түсті жіппен бес бұрышты екі жұлдыз және департаменттер мен филиалдар директорлары, еншілес ұйымдардың президенттері үшін бес бұрышты бір жұлдыз кестеленеді. Жұлдыздың диаметрі 20 мм болады. Көлбеу бойынша жұлдыздардың орталарының арасындағы қашықтық 35 мм болады.</w:t>
      </w:r>
    </w:p>
    <w:bookmarkEnd w:id="29"/>
    <w:bookmarkStart w:name="z35" w:id="30"/>
    <w:p>
      <w:pPr>
        <w:spacing w:after="0"/>
        <w:ind w:left="0"/>
        <w:jc w:val="both"/>
      </w:pPr>
      <w:r>
        <w:rPr>
          <w:rFonts w:ascii="Times New Roman"/>
          <w:b w:val="false"/>
          <w:i w:val="false"/>
          <w:color w:val="000000"/>
          <w:sz w:val="28"/>
        </w:rPr>
        <w:t>
      7. Қалған жоғары құрамның жеңдегі айырым белгілері биіктігі 50 мм болатын ұлттық оюмен өрнектелген қара көк және алтын түстес оқадан тұрады. Оқа қалыңдығы 2 мм алтын түстес баумен жиектеледі. Қара көк түстес аяда көлбеу осі бойынша диаметрі 16 мм алтын түстес металдан жасалған біреуден үшеуге дейін бес бұрышты жұлдыз орналасады. Көлбеу бойынша жұлдыздардың орталарының арасындағы қашықтық 35 мм болады.</w:t>
      </w:r>
    </w:p>
    <w:bookmarkEnd w:id="30"/>
    <w:bookmarkStart w:name="z36" w:id="31"/>
    <w:p>
      <w:pPr>
        <w:spacing w:after="0"/>
        <w:ind w:left="0"/>
        <w:jc w:val="both"/>
      </w:pPr>
      <w:r>
        <w:rPr>
          <w:rFonts w:ascii="Times New Roman"/>
          <w:b w:val="false"/>
          <w:i w:val="false"/>
          <w:color w:val="000000"/>
          <w:sz w:val="28"/>
        </w:rPr>
        <w:t>
      8. Аға құрамның жеңдегі айырым белгілері биіктігі 50 мм болатын қара көк түстес оқадан тұрады. Оқа қалыңдығы 2 мм алтын түстес баумен жиектеледі. Оқаның көлбеу осі бойынша ені 8 мм алтын түстес екі жолақ қатар салынады. Жолақтардың арасындағы қашықтық - 2 мм. Жолақтың төменгі шетінен оқаның төменгі шетіне дейінгі қашықтық - 7 мм. Жоғарғы жолақтың үстінен горизонтальды ось бойынша диаметрі 16 мм алтын түстес металдан жасалған біреуден үшеуге дейін бес бұрышты жұлдыз орналасады. Көлбеу бойынша жұлдыздардың орталарының арасындағы қашықтық 30 мм болады. Оқаның жоғарғы шетінен жұлдыздың ортасына дейінгі қашықтық -12 мм.</w:t>
      </w:r>
    </w:p>
    <w:bookmarkEnd w:id="31"/>
    <w:bookmarkStart w:name="z37" w:id="32"/>
    <w:p>
      <w:pPr>
        <w:spacing w:after="0"/>
        <w:ind w:left="0"/>
        <w:jc w:val="both"/>
      </w:pPr>
      <w:r>
        <w:rPr>
          <w:rFonts w:ascii="Times New Roman"/>
          <w:b w:val="false"/>
          <w:i w:val="false"/>
          <w:color w:val="000000"/>
          <w:sz w:val="28"/>
        </w:rPr>
        <w:t>
      9. Орта құрамның жеңдегі айырым белгілері биіктігі 50 мм болатын қара көк түстес оқадан тұрады. Оқа қалыңдығы 2 мм алтын түстес баумен жиектеледі. Оқаның көлбеу осі бойынша ені 8 мм алтын түстес екі жолақ қатар салынады. Жолақтың төменгі шетінен оқаның төменгі шетіне дейінгі қашықтық - 7 мм. Жолақтың үстінен көлбеу осі бойынша диаметрі 16 мм алтын түстес металдан жасалған біреуден үшеуге дейін бес бұрышты жұлдыз орналасады. Көлбеу бойынша жұлдыздардың орталарының арасындағы қашықтық 30 мм болады. Оқаның жоғарғы шетінен жұлдыздың ортасына дейінгі қашықтық - 12 мм.</w:t>
      </w:r>
    </w:p>
    <w:bookmarkEnd w:id="32"/>
    <w:bookmarkStart w:name="z38" w:id="33"/>
    <w:p>
      <w:pPr>
        <w:spacing w:after="0"/>
        <w:ind w:left="0"/>
        <w:jc w:val="both"/>
      </w:pPr>
      <w:r>
        <w:rPr>
          <w:rFonts w:ascii="Times New Roman"/>
          <w:b w:val="false"/>
          <w:i w:val="false"/>
          <w:color w:val="000000"/>
          <w:sz w:val="28"/>
        </w:rPr>
        <w:t>
      10. Кіші құрамның жеңдегі айырым белгілері биіктігі 50 мм болатын қаракөк түстес оқадан тұрады. Оқа қалыңдығы 2 мм алтын түстес баумен жиектеледі. Оқаның көлбеу осі бойынша ені 8 мм алтын түстес екі жолақ салынады. Жолақтың төменгі шетінен оқаның төменгі шетіне дейінгі қашықтық - 7 мм.</w:t>
      </w:r>
    </w:p>
    <w:bookmarkEnd w:id="33"/>
    <w:p>
      <w:pPr>
        <w:spacing w:after="0"/>
        <w:ind w:left="0"/>
        <w:jc w:val="both"/>
      </w:pPr>
      <w:r>
        <w:rPr>
          <w:rFonts w:ascii="Times New Roman"/>
          <w:b w:val="false"/>
          <w:i w:val="false"/>
          <w:color w:val="000000"/>
          <w:sz w:val="28"/>
        </w:rPr>
        <w:t>
      Қатардағы құрамның айырым белгілері болмайды.</w:t>
      </w:r>
    </w:p>
    <w:p>
      <w:pPr>
        <w:spacing w:after="0"/>
        <w:ind w:left="0"/>
        <w:jc w:val="both"/>
      </w:pPr>
      <w:r>
        <w:rPr>
          <w:rFonts w:ascii="Times New Roman"/>
          <w:b w:val="false"/>
          <w:i w:val="false"/>
          <w:color w:val="000000"/>
          <w:sz w:val="28"/>
        </w:rPr>
        <w:t>
      Жеңдегі айырым белгілері пиджактың екі жеңіне тігісінен тігісіне дейін жеңнің төменгі шетінен 8-10 сантиметр қашықтықта тігіледі.</w:t>
      </w:r>
    </w:p>
    <w:p>
      <w:pPr>
        <w:spacing w:after="0"/>
        <w:ind w:left="0"/>
        <w:jc w:val="both"/>
      </w:pPr>
      <w:r>
        <w:rPr>
          <w:rFonts w:ascii="Times New Roman"/>
          <w:b w:val="false"/>
          <w:i w:val="false"/>
          <w:color w:val="000000"/>
          <w:sz w:val="28"/>
        </w:rPr>
        <w:t>
      Жұлдыздардың, жолақтардың орналасуы мен айырым белгілерінің мөлшерлері темір жол көлігі қызметкерлеріне арналған нысанды киімнің (погонсыз) және айырым белгілерінің үлгілеріне қосымшада келтірілген.</w:t>
      </w:r>
    </w:p>
    <w:bookmarkStart w:name="z39" w:id="34"/>
    <w:p>
      <w:pPr>
        <w:spacing w:after="0"/>
        <w:ind w:left="0"/>
        <w:jc w:val="both"/>
      </w:pPr>
      <w:r>
        <w:rPr>
          <w:rFonts w:ascii="Times New Roman"/>
          <w:b w:val="false"/>
          <w:i w:val="false"/>
          <w:color w:val="000000"/>
          <w:sz w:val="28"/>
        </w:rPr>
        <w:t>
      11. Күртедегі, жейде мен әйелдер жейдесіндегі кеудедегі айырым белгілері нысаны бойынша жеңдегі айырым белгілеріне сәйкес болады, биіктігі 40 мм, ені кеудедегі қалтаның еніне тең болатын тік төртбұрыш болып табылады.</w:t>
      </w:r>
    </w:p>
    <w:bookmarkEnd w:id="34"/>
    <w:p>
      <w:pPr>
        <w:spacing w:after="0"/>
        <w:ind w:left="0"/>
        <w:jc w:val="both"/>
      </w:pPr>
      <w:r>
        <w:rPr>
          <w:rFonts w:ascii="Times New Roman"/>
          <w:b w:val="false"/>
          <w:i w:val="false"/>
          <w:color w:val="000000"/>
          <w:sz w:val="28"/>
        </w:rPr>
        <w:t>
      Кеудедегі айырым белгілері күртенің, жейде мен әйелдер жейдесінің кеудедегі қалтасының үстіне тігіледі.</w:t>
      </w:r>
    </w:p>
    <w:p>
      <w:pPr>
        <w:spacing w:after="0"/>
        <w:ind w:left="0"/>
        <w:jc w:val="both"/>
      </w:pPr>
      <w:r>
        <w:rPr>
          <w:rFonts w:ascii="Times New Roman"/>
          <w:b w:val="false"/>
          <w:i w:val="false"/>
          <w:color w:val="000000"/>
          <w:sz w:val="28"/>
        </w:rPr>
        <w:t>
      Жоғары құрамға арналған кеудедегі айырым белгілері жеңдегі айырым белгілері тәріздес жасалады.</w:t>
      </w:r>
    </w:p>
    <w:p>
      <w:pPr>
        <w:spacing w:after="0"/>
        <w:ind w:left="0"/>
        <w:jc w:val="both"/>
      </w:pPr>
      <w:r>
        <w:rPr>
          <w:rFonts w:ascii="Times New Roman"/>
          <w:b w:val="false"/>
          <w:i w:val="false"/>
          <w:color w:val="000000"/>
          <w:sz w:val="28"/>
        </w:rPr>
        <w:t>
      Аға, орта және кіші құрамға арналған кеудедегі айырым белгілері маталық материалдың негізінде баспа-таңба (басылыс) әдісімен жасалады.</w:t>
      </w:r>
    </w:p>
    <w:p>
      <w:pPr>
        <w:spacing w:after="0"/>
        <w:ind w:left="0"/>
        <w:jc w:val="both"/>
      </w:pPr>
      <w:r>
        <w:rPr>
          <w:rFonts w:ascii="Times New Roman"/>
          <w:b w:val="false"/>
          <w:i w:val="false"/>
          <w:color w:val="000000"/>
          <w:sz w:val="28"/>
        </w:rPr>
        <w:t>
      Кеудедегі айырым белгілерінің эскиздері мен мөлшерлері темір жол көлігі қызметкерлеріне арналған нысанды киімнің (погонсыз) және айырым белгілерінің үлгілеріне қосымшада көрсетілген.</w:t>
      </w:r>
    </w:p>
    <w:bookmarkStart w:name="z40" w:id="35"/>
    <w:p>
      <w:pPr>
        <w:spacing w:after="0"/>
        <w:ind w:left="0"/>
        <w:jc w:val="both"/>
      </w:pPr>
      <w:r>
        <w:rPr>
          <w:rFonts w:ascii="Times New Roman"/>
          <w:b w:val="false"/>
          <w:i w:val="false"/>
          <w:color w:val="000000"/>
          <w:sz w:val="28"/>
        </w:rPr>
        <w:t>
      12. Нысанды киімнің белгілері жағадағы, жеңдегі, кеудедегі және бас киімдегі болып бөлінеді.</w:t>
      </w:r>
    </w:p>
    <w:bookmarkEnd w:id="35"/>
    <w:bookmarkStart w:name="z41" w:id="36"/>
    <w:p>
      <w:pPr>
        <w:spacing w:after="0"/>
        <w:ind w:left="0"/>
        <w:jc w:val="both"/>
      </w:pPr>
      <w:r>
        <w:rPr>
          <w:rFonts w:ascii="Times New Roman"/>
          <w:b w:val="false"/>
          <w:i w:val="false"/>
          <w:color w:val="000000"/>
          <w:sz w:val="28"/>
        </w:rPr>
        <w:t>
      13. Жағадағы белгі жоғары құрам үшін лавр жапырақтары түріндегі және қалған құрам үшін техникалық белгі түріндегі кесте болып табылады.</w:t>
      </w:r>
    </w:p>
    <w:bookmarkEnd w:id="36"/>
    <w:p>
      <w:pPr>
        <w:spacing w:after="0"/>
        <w:ind w:left="0"/>
        <w:jc w:val="both"/>
      </w:pPr>
      <w:r>
        <w:rPr>
          <w:rFonts w:ascii="Times New Roman"/>
          <w:b w:val="false"/>
          <w:i w:val="false"/>
          <w:color w:val="000000"/>
          <w:sz w:val="28"/>
        </w:rPr>
        <w:t>
      Президенттің, вице-президенттердің және басқарушы директорлардың нысанды киімінің жағасын ұзындығы 100 мм жеті лавр жапырағымен кестелеу, қалған жоғары басшы құрам басшыларының нысанды киімінің жағасын ұзындығы 75 мм бес лавр жапырағымен кестелеу көзделген. Аға, орта және кіші құрамға арналған нысанды костюмнің жағасына техникалық белгі орнатылады.</w:t>
      </w:r>
    </w:p>
    <w:p>
      <w:pPr>
        <w:spacing w:after="0"/>
        <w:ind w:left="0"/>
        <w:jc w:val="both"/>
      </w:pPr>
      <w:r>
        <w:rPr>
          <w:rFonts w:ascii="Times New Roman"/>
          <w:b w:val="false"/>
          <w:i w:val="false"/>
          <w:color w:val="000000"/>
          <w:sz w:val="28"/>
        </w:rPr>
        <w:t>
      Техникалық белгі алтын түстес металдан жасалған, ұлттық ою-өрнегі бар жартылай шеңбермен көмкерілген айқасқан ажыратылмалы кілт пен балға болып табылады. Белгінің төменгі жағында стильденген доңғалақ бейнеленеді. Техникалық белгінің диаметрі - 20 мм.</w:t>
      </w:r>
    </w:p>
    <w:bookmarkStart w:name="z42" w:id="37"/>
    <w:p>
      <w:pPr>
        <w:spacing w:after="0"/>
        <w:ind w:left="0"/>
        <w:jc w:val="both"/>
      </w:pPr>
      <w:r>
        <w:rPr>
          <w:rFonts w:ascii="Times New Roman"/>
          <w:b w:val="false"/>
          <w:i w:val="false"/>
          <w:color w:val="000000"/>
          <w:sz w:val="28"/>
        </w:rPr>
        <w:t>
      14. Кеудедегі белгі эллипс тәріздес қанаттары бар доңғалақ болып табылады.</w:t>
      </w:r>
    </w:p>
    <w:bookmarkEnd w:id="37"/>
    <w:p>
      <w:pPr>
        <w:spacing w:after="0"/>
        <w:ind w:left="0"/>
        <w:jc w:val="both"/>
      </w:pPr>
      <w:r>
        <w:rPr>
          <w:rFonts w:ascii="Times New Roman"/>
          <w:b w:val="false"/>
          <w:i w:val="false"/>
          <w:color w:val="000000"/>
          <w:sz w:val="28"/>
        </w:rPr>
        <w:t>
      Кеудедегі белгінің өлшемі: доңғалақтық габаритері - 20 х 10 мм, қанаттарының ауқымы - 70 мм.</w:t>
      </w:r>
    </w:p>
    <w:p>
      <w:pPr>
        <w:spacing w:after="0"/>
        <w:ind w:left="0"/>
        <w:jc w:val="both"/>
      </w:pPr>
      <w:r>
        <w:rPr>
          <w:rFonts w:ascii="Times New Roman"/>
          <w:b w:val="false"/>
          <w:i w:val="false"/>
          <w:color w:val="000000"/>
          <w:sz w:val="28"/>
        </w:rPr>
        <w:t>
      Жоғары басшы құрамға арналған кеудедегі белгі алтын түстес жіппен кестеленеді. Аға, орта, кіші басшы және қатардағы құрамға арналған кеудедегі белгі алтын түстес металдан жасалады.</w:t>
      </w:r>
    </w:p>
    <w:p>
      <w:pPr>
        <w:spacing w:after="0"/>
        <w:ind w:left="0"/>
        <w:jc w:val="both"/>
      </w:pPr>
      <w:r>
        <w:rPr>
          <w:rFonts w:ascii="Times New Roman"/>
          <w:b w:val="false"/>
          <w:i w:val="false"/>
          <w:color w:val="000000"/>
          <w:sz w:val="28"/>
        </w:rPr>
        <w:t>
      Кеудедегі белгі нысанды костюмнің және жазғы нысанды жейденің (әйел жейдесінің) оң жағында кеуде тұсында орналасады.</w:t>
      </w:r>
    </w:p>
    <w:bookmarkStart w:name="z43" w:id="38"/>
    <w:p>
      <w:pPr>
        <w:spacing w:after="0"/>
        <w:ind w:left="0"/>
        <w:jc w:val="both"/>
      </w:pPr>
      <w:r>
        <w:rPr>
          <w:rFonts w:ascii="Times New Roman"/>
          <w:b w:val="false"/>
          <w:i w:val="false"/>
          <w:color w:val="000000"/>
          <w:sz w:val="28"/>
        </w:rPr>
        <w:t>
      15. Тиістілік белгісі (шеврон) нысанды костюмнің матасынан жасалады. Шеврон сары түсті жиектемесі бар диаметрі 80 мм шеңбер болып табылады. Жиектеменің ені – 2 мм. Шеңбердің ортасында диаметрі 45 мм "Қазақстан темір жолы" ҰК" АҚ логотипі орналасады. Шеңбердің жоғары жағында "Қазақстан" деген жазу болады. Әріптерінің биіктігі - 7 мм. Шевронның төменгі жағында "ҚТЖ" деген жазу болады. Әріптердің биіктігі - 10 мм. Қара көк түстес аяның екі жағында логотип пен жиектеменің арасында ұлттық ою-өрнек орналасады. Ою-өрнектің ені - 6 мм. Шеврон аға, орта, кіші және қатардағы құрам костюмінің сол жақ жеңінде жеңнің жоғарғы жиегінен 8-10 мм қашықтықта орнатылады.</w:t>
      </w:r>
    </w:p>
    <w:bookmarkEnd w:id="38"/>
    <w:bookmarkStart w:name="z44" w:id="39"/>
    <w:p>
      <w:pPr>
        <w:spacing w:after="0"/>
        <w:ind w:left="0"/>
        <w:jc w:val="both"/>
      </w:pPr>
      <w:r>
        <w:rPr>
          <w:rFonts w:ascii="Times New Roman"/>
          <w:b w:val="false"/>
          <w:i w:val="false"/>
          <w:color w:val="000000"/>
          <w:sz w:val="28"/>
        </w:rPr>
        <w:t>
      16. Бас киімдегі белгі (кокарда) алтын түстес ұлттық ою-өрнекпен көмкерілген аясы қара көк түсті диаметрі 40 мм төменгі жағы созылған шеңбер болып табылады. Төменгі жағында стильденген доңғалақ бейнеленеді. Қара көк түсті аяда айқасқан ажыратылмалы кілт пен балға орналасқан. Негізі лавр жапырақтарымен көмкерілген.</w:t>
      </w:r>
    </w:p>
    <w:bookmarkEnd w:id="39"/>
    <w:p>
      <w:pPr>
        <w:spacing w:after="0"/>
        <w:ind w:left="0"/>
        <w:jc w:val="both"/>
      </w:pPr>
      <w:r>
        <w:rPr>
          <w:rFonts w:ascii="Times New Roman"/>
          <w:b w:val="false"/>
          <w:i w:val="false"/>
          <w:color w:val="000000"/>
          <w:sz w:val="28"/>
        </w:rPr>
        <w:t>
      Кокарданың ұзындығы төрт өлшем үшін: Президенттің, Вице-президенттің бас киімінде 140 мм, басқарушы директорлардың бас киімінде 120 мм, жоғарғы басшы құрамның бас киімінде 100 мм, басқа санаттағылардың бас киімінде 90 мм. Бас киімге арналған кокарда жоғары басшы құрам үшін кестеленген түрде, ал қалған санаттағылар үшін металдан жасалады.</w:t>
      </w:r>
    </w:p>
    <w:p>
      <w:pPr>
        <w:spacing w:after="0"/>
        <w:ind w:left="0"/>
        <w:jc w:val="both"/>
      </w:pPr>
      <w:r>
        <w:rPr>
          <w:rFonts w:ascii="Times New Roman"/>
          <w:b w:val="false"/>
          <w:i w:val="false"/>
          <w:color w:val="000000"/>
          <w:sz w:val="28"/>
        </w:rPr>
        <w:t>
      Президент, Вице-президент, басқарушы директорлар фуражкаларының қалқаншаларында біріне қарама-қарсы орналасқан ұзындығы 100 мм жеті лавр жапырағынан тұратын екі бұтақтың кестесі көзделген.</w:t>
      </w:r>
    </w:p>
    <w:bookmarkStart w:name="z45" w:id="40"/>
    <w:p>
      <w:pPr>
        <w:spacing w:after="0"/>
        <w:ind w:left="0"/>
        <w:jc w:val="both"/>
      </w:pPr>
      <w:r>
        <w:rPr>
          <w:rFonts w:ascii="Times New Roman"/>
          <w:b w:val="false"/>
          <w:i w:val="false"/>
          <w:color w:val="000000"/>
          <w:sz w:val="28"/>
        </w:rPr>
        <w:t>
      17. Галстукке арналған қысқыш ұзындығы 70 мм алтын түсті металл  пластинка болады. Пластинканың шетінен 25 мм қашықтықта диаметрі 12 мм шеңбердің ішінде Компанияның алтын түсті логотипі орналасады.</w:t>
      </w:r>
    </w:p>
    <w:bookmarkEnd w:id="40"/>
    <w:bookmarkStart w:name="z46" w:id="41"/>
    <w:p>
      <w:pPr>
        <w:spacing w:after="0"/>
        <w:ind w:left="0"/>
        <w:jc w:val="both"/>
      </w:pPr>
      <w:r>
        <w:rPr>
          <w:rFonts w:ascii="Times New Roman"/>
          <w:b w:val="false"/>
          <w:i w:val="false"/>
          <w:color w:val="000000"/>
          <w:sz w:val="28"/>
        </w:rPr>
        <w:t>
      18. Түймелері сары түсті металдан жасалады және "Қазақстан темір жолы" ҰК" АҚ-тың логотипі бар.</w:t>
      </w:r>
    </w:p>
    <w:bookmarkEnd w:id="41"/>
    <w:p>
      <w:pPr>
        <w:spacing w:after="0"/>
        <w:ind w:left="0"/>
        <w:jc w:val="both"/>
      </w:pPr>
      <w:r>
        <w:rPr>
          <w:rFonts w:ascii="Times New Roman"/>
          <w:b w:val="false"/>
          <w:i w:val="false"/>
          <w:color w:val="000000"/>
          <w:sz w:val="28"/>
        </w:rPr>
        <w:t>
      Түймелер үлкендерінің диаметрі - 25 мм және кішкентайларының диаметрі 14 мм болып бөлінеді.</w:t>
      </w:r>
    </w:p>
    <w:bookmarkStart w:name="z47" w:id="42"/>
    <w:p>
      <w:pPr>
        <w:spacing w:after="0"/>
        <w:ind w:left="0"/>
        <w:jc w:val="both"/>
      </w:pPr>
      <w:r>
        <w:rPr>
          <w:rFonts w:ascii="Times New Roman"/>
          <w:b w:val="false"/>
          <w:i w:val="false"/>
          <w:color w:val="000000"/>
          <w:sz w:val="28"/>
        </w:rPr>
        <w:t>
      19. Президентке, Вице-президентке, басқарушы директорларға, жоғары, аға, орта, кіші және қатардағы құрамға арналған погонсыз нысанды киімнің және айырым белгілерінің үлгілері темір жол көлігі қызметкерлеріне арналған нысанды киімнің (погонсыз) және айырым белгілерінің үлгілері қосымшада көрсетілген.</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4-қосымшаға</w:t>
            </w:r>
            <w:r>
              <w:br/>
            </w:r>
            <w:r>
              <w:rPr>
                <w:rFonts w:ascii="Times New Roman"/>
                <w:b w:val="false"/>
                <w:i w:val="false"/>
                <w:color w:val="000000"/>
                <w:sz w:val="20"/>
              </w:rPr>
              <w:t>Темір жол көлігі</w:t>
            </w:r>
            <w:r>
              <w:br/>
            </w:r>
            <w:r>
              <w:rPr>
                <w:rFonts w:ascii="Times New Roman"/>
                <w:b w:val="false"/>
                <w:i w:val="false"/>
                <w:color w:val="000000"/>
                <w:sz w:val="20"/>
              </w:rPr>
              <w:t>қызметкерлеріне арналған</w:t>
            </w:r>
            <w:r>
              <w:br/>
            </w:r>
            <w:r>
              <w:rPr>
                <w:rFonts w:ascii="Times New Roman"/>
                <w:b w:val="false"/>
                <w:i w:val="false"/>
                <w:color w:val="000000"/>
                <w:sz w:val="20"/>
              </w:rPr>
              <w:t>нысанды киімнің (пагонсыз)</w:t>
            </w:r>
            <w:r>
              <w:br/>
            </w:r>
            <w:r>
              <w:rPr>
                <w:rFonts w:ascii="Times New Roman"/>
                <w:b w:val="false"/>
                <w:i w:val="false"/>
                <w:color w:val="000000"/>
                <w:sz w:val="20"/>
              </w:rPr>
              <w:t>және айырым белгілерінің</w:t>
            </w:r>
            <w:r>
              <w:br/>
            </w:r>
            <w:r>
              <w:rPr>
                <w:rFonts w:ascii="Times New Roman"/>
                <w:b w:val="false"/>
                <w:i w:val="false"/>
                <w:color w:val="000000"/>
                <w:sz w:val="20"/>
              </w:rPr>
              <w:t>үлгілері</w:t>
            </w:r>
          </w:p>
        </w:tc>
      </w:tr>
    </w:tbl>
    <w:p>
      <w:pPr>
        <w:spacing w:after="0"/>
        <w:ind w:left="0"/>
        <w:jc w:val="left"/>
      </w:pPr>
      <w:r>
        <w:rPr>
          <w:rFonts w:ascii="Times New Roman"/>
          <w:b/>
          <w:i w:val="false"/>
          <w:color w:val="000000"/>
        </w:rPr>
        <w:t xml:space="preserve"> Теміржол көлігі қызметкерлеріне арналған нысанды киімнің (погонсыз) және айырым белгілерінің нұсқалары Жоғары құрамға арналған нысанды киімнің үлгілері</w:t>
      </w:r>
    </w:p>
    <w:p>
      <w:pPr>
        <w:spacing w:after="0"/>
        <w:ind w:left="0"/>
        <w:jc w:val="both"/>
      </w:pPr>
      <w:r>
        <w:rPr>
          <w:rFonts w:ascii="Times New Roman"/>
          <w:b w:val="false"/>
          <w:i w:val="false"/>
          <w:color w:val="ff0000"/>
          <w:sz w:val="28"/>
        </w:rPr>
        <w:t xml:space="preserve">
      Ескерту. Нысанды киімнің үлгілері жаңа редакцияда – ҚР Индустрия және инфрақұрылымдық даму министрінің 05.11.2019 </w:t>
      </w:r>
      <w:r>
        <w:rPr>
          <w:rFonts w:ascii="Times New Roman"/>
          <w:b w:val="false"/>
          <w:i w:val="false"/>
          <w:color w:val="ff0000"/>
          <w:sz w:val="28"/>
        </w:rPr>
        <w:t>№ 825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229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229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және орта құрамға арналған нысанды киімнің үлгілері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Кіші және қатардағы құрамға арналған нысанды киімнің үлгісі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Кіші және қатардағы құрамға арналған нысанды киімнің үлгісі (әйелдер костюмі)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Нысанды фуражка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834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"ҚТЖ" ҰК" АҚ-ның Президентіне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914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"ҚТЖ" ҰК" АҚ-ның Вице-Президентіне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120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Басқарушы директорларға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75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құрамға арналған</w:t>
      </w:r>
    </w:p>
    <w:p>
      <w:pPr>
        <w:spacing w:after="0"/>
        <w:ind w:left="0"/>
        <w:jc w:val="both"/>
      </w:pPr>
      <w:r>
        <w:rPr>
          <w:rFonts w:ascii="Times New Roman"/>
          <w:b w:val="false"/>
          <w:i w:val="false"/>
          <w:color w:val="000000"/>
          <w:sz w:val="28"/>
        </w:rPr>
        <w:t>
      (Қозғалыс қауіпсіздігі департаментінің, "ҚТЖ" ҰК" АҚ-ның "Тасымалдау процесі дирекциясы" және "Магистральдық желі дирекциясы" филиалдарының директорлары, "Локомотив", "Жолаушылар тасымалы" акционерлік қоғамдарының президенттері)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882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құрамға арналған</w:t>
      </w:r>
    </w:p>
    <w:p>
      <w:pPr>
        <w:spacing w:after="0"/>
        <w:ind w:left="0"/>
        <w:jc w:val="both"/>
      </w:pPr>
      <w:r>
        <w:rPr>
          <w:rFonts w:ascii="Times New Roman"/>
          <w:b w:val="false"/>
          <w:i w:val="false"/>
          <w:color w:val="000000"/>
          <w:sz w:val="28"/>
        </w:rPr>
        <w:t>
      (Жылжымалы құрам және жолаушылар тасымалын мониторгтеу департаменттерінің директорлары; Қозғалыс қауіпсіздігі департаментінің еңбекке ақы төлеудің 1-деңгейіндегі бас менеджері; "ҚТЖ" ҰК" АҚ-ның "Тасымалдау процесі дирекциясы" және "Магистральдық желі дирекциясы" филиалдарының директорларының орынбасарлары, бас инженері; "Локомотив", "Жолаушылар тасымалы" акционерлік қоғамдарының вице-президенттері, бас инженерлері)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771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құрамға арналған</w:t>
      </w:r>
    </w:p>
    <w:p>
      <w:pPr>
        <w:spacing w:after="0"/>
        <w:ind w:left="0"/>
        <w:jc w:val="both"/>
      </w:pPr>
      <w:r>
        <w:rPr>
          <w:rFonts w:ascii="Times New Roman"/>
          <w:b w:val="false"/>
          <w:i w:val="false"/>
          <w:color w:val="000000"/>
          <w:sz w:val="28"/>
        </w:rPr>
        <w:t>
      (Қозғалыс қауіпсіздігі департаментінің ревизорлары; Жылжымалы құрам және жолаушылар тасымалын мониторгтеу департаменттерінің еңбекке ақы төлеудің 1-деңгейіндегі бас менеджерлері; "ҚТЖ" ҰК" АҚ-ның "Магистральдық желі дирекциясы" филиалының, "Локомотив" және Жолаушылар тасымалы" акционерлік қоғамдарының атқарушы директорлары; "ҚТЖ" ҰК" АҚ-ның "Тасымалдау процесі дирекциясы" және "Магистральдық желі дирекциясы" филиалдарының, "Жолаушылар тасымалы" акционерлік қоғамының департаменттерінің директорлары; "ҚТЖ" ҰК" АҚ-ның "жол бөлімшесі" филиалдарының директорлары)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02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құрамға арналған</w:t>
      </w:r>
    </w:p>
    <w:p>
      <w:pPr>
        <w:spacing w:after="0"/>
        <w:ind w:left="0"/>
        <w:jc w:val="both"/>
      </w:pPr>
      <w:r>
        <w:rPr>
          <w:rFonts w:ascii="Times New Roman"/>
          <w:b w:val="false"/>
          <w:i w:val="false"/>
          <w:color w:val="000000"/>
          <w:sz w:val="28"/>
        </w:rPr>
        <w:t>
      (Қозғалыс қауіпсіздігі департаментінің өңірлік бас ревизоры; "ҚТЖ" ҰК" АҚ-ның "Тасымалдау процесі дирекциясы" және "Магистральдық желі дирекциясы" филиалдарының департамент директорларының орынбасарлары; "ҚТЖ" ҰК" АҚ-ның "магистральдық желі бөлімшесі" филиалдарының директорлары; "ҚТЖ" ҰК" АҚ-ның "жол бөлімшесі" және "магистральдық желі бөлімшесі" филиалдарының директорларының орынбасарлары, бас инженерлері; ҚТЖ" ҰК" АҚ-ның "Тасымалдау процесі дирекциясы" филиалдарының басқармаларының бастықтары; ҚТЖ" ҰК" АҚ-ның "Достық станциясы" және "Нұр-Сұлтан станциясы" филиалдарының директорлары)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009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құрамға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993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 құрамға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23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Кіші құрамға арналған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75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75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орта, кіші және қатардағы құрамға арналған нысанды киімнің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993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