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9b2a46" w14:textId="09b2a4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"Қазақстан Республикасында пайдалануға рұқсат етілген Селекциялық жетістіктердің мемлекеттік тізілімін және ауыл шаруашылық өсімдіктерінің перспективалы сорттарының тізбесін бекіту туралы" Қазақстан Республикасы Ауыл шаруашылығы министрінің 2009 жылғы 30 шілдедегі № 434 бұйрығына өзгерістер мен толықтырулар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Ауыл шаруашылығы министрінің 2011 жылғы 31 наурыздағы N 06-2/153 Бұйрығы. Қазақстан Республикасының Әділет министрлігінде 2011 жылы 29 сәуірде N 6930 тіркелді. Күші жойылды - Қазақстан Республикасы Ауыл шаруашылығы министрінің 2026 жылғы 13 шiлдедегi № 275 бұйрығымен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– ҚР Ауыл шаруашылығы министрінің 13.07.2026 </w:t>
      </w:r>
      <w:r>
        <w:rPr>
          <w:rFonts w:ascii="Times New Roman"/>
          <w:b w:val="false"/>
          <w:i w:val="false"/>
          <w:color w:val="ff0000"/>
          <w:sz w:val="28"/>
        </w:rPr>
        <w:t>№ 275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"Тұқым шаруашылығы туралы" Қазақстан Республикасының 2003 жылғы 8 ақпандағы </w:t>
      </w:r>
      <w:r>
        <w:rPr>
          <w:rFonts w:ascii="Times New Roman"/>
          <w:b w:val="false"/>
          <w:i w:val="false"/>
          <w:color w:val="000000"/>
          <w:sz w:val="28"/>
        </w:rPr>
        <w:t>Заңына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Ауыл шаруашылығы өсімдіктерінің сорттарын сынау мәселелері жөніндегі республикалық комиссияның отырысының 2011 жылғы 10 ақпандағы № 10 хаттамасы негізінде </w:t>
      </w:r>
      <w:r>
        <w:rPr>
          <w:rFonts w:ascii="Times New Roman"/>
          <w:b/>
          <w:i w:val="false"/>
          <w:color w:val="000000"/>
          <w:sz w:val="28"/>
        </w:rPr>
        <w:t>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"Қазақстан Республикасында пайдалануға рұқсат етілген Селекциялық жетістіктердің мемлекеттік тізілімін және ауыл шаруашылық өсімдіктерінің перспективалы сорттарының тізбесін бекіту туралы" Қазақстан Республикасы Ауыл шаруашылығы министрінің 2009 жылғы 30 шілдедегі № 434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5759 болып тіркелген, Қазақстан Республикасының Орталық атқарушы және өзге де орталық мемлекеттiк органдарының актiлер жинағында жарияланған, 2009 жылғы № 10) мынадай өзгерістер мен толықтырулар енгізілсін: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тақырыбында "ауыл шаруашылық" деген сөздер "ауыл шаруашылығы" деген сөздермен ауыстырылсын;</w:t>
      </w:r>
    </w:p>
    <w:bookmarkEnd w:id="2"/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бұйрықпен бекітілген Қазақстан Республикасында пайдалануға рұқсат етілген Селекциялық жетістіктердің </w:t>
      </w:r>
      <w:r>
        <w:rPr>
          <w:rFonts w:ascii="Times New Roman"/>
          <w:b w:val="false"/>
          <w:i w:val="false"/>
          <w:color w:val="000000"/>
          <w:sz w:val="28"/>
        </w:rPr>
        <w:t>мемлекеттік тізілімінде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3"/>
    <w:bookmarkStart w:name="z32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"Дәнді дақылдар 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Жұмсақ күздік бидай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Triticum aestivum L. еmend. Fiori et Paol."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КАРАСАЙ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КОНДИТЕРСКАЯ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МАЙРА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МЕРЕКЕ 70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Стекловидная 24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Фараби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bookmarkStart w:name="z3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"Қатты күздік бидай 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Triticum durum Desf"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КАЗАХСТАНСКИЙ ЯНТАРЬ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үшінші бағандағы "3" саны "3, 6, 9" сандарымен ауыстырылсын;</w:t>
      </w:r>
    </w:p>
    <w:bookmarkStart w:name="z3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"Күздік арпа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Hordeum vulgare L. sensu lato"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Береке 54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НЕКТАРИЯ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";</w:t>
      </w:r>
    </w:p>
    <w:bookmarkStart w:name="z3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"Күздік қара бидай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Secale cereale"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Саратовская 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1, 2, 5, 7, 10, 12, 13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САРАТОВСКАЯ 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";</w:t>
      </w:r>
    </w:p>
    <w:bookmarkStart w:name="z3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"Жұмсақ жаздық бидай 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Triticum aestivum L. emend. Fiori et Paol"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ГВАДАЛУП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деген жолдан кейін мынадай мазмұндағы жолмен толықтырылсын: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ЕРТIC 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Казахстанская 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1, 12, 13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18,30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үшінші бағандағы "13" саны алынып тасталсын;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ЛЮБАВА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ЛЮБАВА 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Лютесценс 90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үшінші бағандағы "13" саны алынып тасталсын;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НАДЕЖДА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16, 18, 255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Наргиз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ОМСКАЯ 36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138, 282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үшінші бағандағы "10, 13" сандары "1, 10, 13" сандарымен ауыстырылсын;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Саратовская 29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1, 2, 5, 8, 12, 13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үшінші бағандағы "2, 13" сандары алынып тасталсын;</w:t>
      </w:r>
    </w:p>
    <w:bookmarkStart w:name="z3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"Қатты жаздық бидай 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Triticum durum Desf"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ОМСКИЙ РУБИН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үшінші бағандағы "13" саны алынып тасталсын;</w:t>
      </w:r>
    </w:p>
    <w:bookmarkStart w:name="z3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"Жаздық арпа 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Hordeum vulgare L. sensu lato"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Байшешек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Беатрикс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ВАКУЛА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Ворсинский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КОМПАКТ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КСАНАДУ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КУРАЛАЙ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үшінші бағандағы "3" саны "3, 6" сандарымен ауыстырылсын;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СУСЫН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2009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жолдармен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Сымбат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СЫР АРУЫ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31, 18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bookmarkStart w:name="z3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"Жаздық сұлы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Avena sativa L"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БАЙГЕ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2010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үшінші бағандағы "2, 12" сандары "2, 9, 12" сандарымен ауыстырылсын;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битик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1, 9, 13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ЖОРҒА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Мирный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7, 8, 13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НИКОЛА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bookmarkStart w:name="z4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"Жүгері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Zea mays L."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 ЗП 509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220, 270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бесінші бағандағы "02" сандары "05" сандарымен ауыстырылсын;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 ЗП 678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18, 220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деген жолдан кейін мынадай мазмұндағы жолмен толықтырылсын: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 ЗП 777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220, 270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Казахстанский 705 СВ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ЛГ 3330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КХА 4031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бірінші бағандағы "КХА 4031" сөзі "МАТЕУС" сөзімен ауыстырылсын;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МАРКО 419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220, 270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төртінші бағандағы "220" саны "220,270" сандарымен ауыстырылсын;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СУНКАР 779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270, 220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ТРИАНА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ТУРАН 480 СВ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үшінші бағандағы "3, 6" сандары "3, 6, 14" сандарымен ауыстырылсын;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ФРАССИНО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ХУАНИТА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4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"Жармалық мәдени дақылдар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Тары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Panicum miliaceum L."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Омское 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138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ПАВЛОДАРСКОЕ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1,12,13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ШОРТАНДИНСКОЕ 10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1, 8, 13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ШОРТАНДИНСКОЕ 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ЯРКОЕ 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ЯРКОЕ 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3, 8, 10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ПАМЯТИ БЕРСИЕВА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үшінші бағандағы "2, 12" сандары "2, 10, 12" сандарымен ауыстырылсын;</w:t>
      </w:r>
    </w:p>
    <w:bookmarkStart w:name="z4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"Дәнді бұршақтылар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Егіс асбұршағы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Pisum sativum L. sensu lato"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ВАРЯГ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жолдың алдында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АКСАЙСКИЙ УСАТЫЙ 55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83,282,319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bookmarkStart w:name="z4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"Қытай бұршағы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Glycine max (L.) Merr"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БУКУРИЯ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ВИЛАНА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ЛАСТОЧКА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үшінші бағандағы "3" саны "3, 6, 14" сандарымен ауыстырылсын;</w:t>
      </w:r>
    </w:p>
    <w:bookmarkStart w:name="z4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"Қытай бұршағы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Glycine max (L.) Merr" деген бөлімнен кейін мынадай мазмұндағы бөліммен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"Жасымақ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Lens culinaris Medik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ВЕХОВСКАЯ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4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"Аңқа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Cicer arietinum L."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Волгоградский 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үшінші бағандағы "1, 2, 7" сандары "1, 2, 7, 10, 13" сандарымен ауыстырылсын;</w:t>
      </w:r>
    </w:p>
    <w:bookmarkStart w:name="z4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"Майлы дақылдар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Күнбағыс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Helianthus annuus L."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КАЗАХСТАНСКИЙ 465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КОНДИ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 62 А 91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жолдармен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 63 А 40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 63 А 62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СОЛНЕЧНЫЙ 20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СОЧИНСКИЙ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4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"Көкшіл қыша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Brassica juncea (L.) Czern.et Coss.in Czern."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Неосыпающаяся 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1, 12, 13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үшінші бағандағы "1, 12, 13" сандары "1, 10, 12, 13" сандарымен ауыстырылсын;</w:t>
      </w:r>
    </w:p>
    <w:bookmarkStart w:name="z4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"Мақсары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Carthamus tinctorius L."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МИлютинский 114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МӨЛДІР 2008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bookmarkStart w:name="z4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"Жаздық рапс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Brassica napus L. ssp. oleifera (Metzg.) Sinsk"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ГЕРОС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үшінші бағандағы "3, 10" сандары "3, 10, 13" сандарымен ауыстырылсын;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КАВИАР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үшінші бағандағы "1, 3" сандары "1, 13" сандарымен ауыстырылсын;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КАВИАР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КАЛИБР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ЛИЗОРА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ЛИПЕЦКИЙ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МАЙЛЫ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МОБИЛЬ CL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3, 10, 12, 13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СИЕСТА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СОЛЕРО CL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ХАНТЕР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алтыншы бағандағы "F1" белгісі алынып тасталсын;</w:t>
      </w:r>
    </w:p>
    <w:bookmarkStart w:name="z5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"Жаздық арыш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Camelina sativa (L.) Crantz."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ОМСКИЙ МЕСТНЫЙ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жолдың алдына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ИСИЛЬКУЛЕЦ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bookmarkStart w:name="z5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"Картоп, көкөніс және бақша дақылдары</w:t>
      </w:r>
    </w:p>
    <w:bookmarkEnd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Картоп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Solanum tuberosum L."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АКЖАР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2, 4, 10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үшінші бағандағы "2, 4, 10" сандары "2, 4, 7, 10" сандарымен ауыстырылсын;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АКСОР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2, 3, 9, 12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үшінші бағандағы "2, 3, 9, 12" сандары "2, 3, 7, 9, 12" сандарымен ауыстырылсын;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АКСОР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2, 3, 9, 12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АЛЬВАРА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КОНКУРЕНТ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КУРАЖ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РЕСУРС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60, 119, 120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РОДЕО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РОМАНО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1, 5, 8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үшінші бағандағы "1, 5, 8" сандары "1, 5, 8, 13" сандарымен ауыстырылсын;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ТОХТАР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21, 253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үшінші бағандағы "3" саны "3, 5" сандарымен ауыстырылсын;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ЭСКОРТ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ЭСТРЕЛЛА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ЯГОДНЫЙ 19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үшінші бағандағы "1, 2, 8" сандары "1, 2, 7, 8" сандарымен ауыстырылсын;</w:t>
      </w:r>
    </w:p>
    <w:bookmarkStart w:name="z5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"Ақ кочанды капуста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Вrassica oleracea convar. capitata (L.) Alef. var. capitata f. alba DC."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АРРИВИСТ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АТРИЯ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ВЬЮГА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1, 5, 7, 12, 13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ГРИН ФЛЕШ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ОТОРИНО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ПАНДИОН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ТАШКЕНТСКАЯ 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ТОБИЯ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5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"Қызыл кочанды капуста</w:t>
      </w:r>
    </w:p>
    <w:bookmarkEnd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Brassica oleracea convar. botrytis (L.) Alef. var. botritis L."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АСТЕРИКС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БАЛДО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РАННЯЯ ГРИБОВСКАЯ 1355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1, 4, 5, 6, 7, 9, 10, 11, 12, 13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ФРИМОНТ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bookmarkStart w:name="z5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"Қияр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Cucumis sativus L.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ашық жерлерде өсіруге арналған"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САФАА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үшінші бағандағы "3" саны "3, 6" сандарымен ауыстырылсын;</w:t>
      </w:r>
    </w:p>
    <w:bookmarkStart w:name="z5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"Қызанақ</w:t>
      </w:r>
    </w:p>
    <w:bookmarkEnd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Lycopersicon lycopersicum (L.) Karst ex Farwell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ашық жерлерде өсіруге арналған"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КЛАССИК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лидер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ПЕРСЕЙ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1, 3, 5, 6, 13, 14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212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ПЕРФЕКТПИЛ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тп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СУЛТАН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СУПЕР РЭД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ФАКЕЛ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тп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ФЛОРИДА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bookmarkStart w:name="z5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"Басты пияз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Allium cepa L."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Каратальский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КЕНДИ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МАНАС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МАРКЕТ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1, 2, 4, 10, 13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ТАЛИСМАН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bookmarkStart w:name="z5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"Сарымсақ</w:t>
      </w:r>
    </w:p>
    <w:bookmarkEnd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Allium sativum L."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Калининский местный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1, 7, 10, 13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НИКИ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bookmarkStart w:name="z5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"Ас сәбізі</w:t>
      </w:r>
    </w:p>
    <w:bookmarkEnd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Daucus carota L"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АЛАУ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АБАКО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bookmarkStart w:name="z5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"Қант жүгері</w:t>
      </w:r>
    </w:p>
    <w:bookmarkEnd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Zea mays L. convar. saccharata Korn."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Ранняя золотая 401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2, 4, 7, 11, 12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ТРОФИ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ХАНИ БАНТАМ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ШЕБА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bookmarkStart w:name="z6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"Қарбыз</w:t>
      </w:r>
    </w:p>
    <w:bookmarkEnd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Citrullus lanatus (Thund. ) Matsum. et Nakai"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АСТРАХАНСКИЙ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2, 4, 9, 11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БОНТА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МРАМОРНЫЙ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НИССА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bookmarkStart w:name="z6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"Тісті түйе жоңышқа</w:t>
      </w:r>
    </w:p>
    <w:bookmarkEnd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Melilotus dentatus Pers." деген бөлімнен кейін мынадай мазмұндағы бөлім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"Донник волжский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Melilotus wolgicus Poir.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bookmarkStart w:name="z6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"Азықтық тары</w:t>
      </w:r>
    </w:p>
    <w:bookmarkEnd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Panicum miliaceum L</w:t>
      </w:r>
      <w:r>
        <w:rPr>
          <w:rFonts w:ascii="Times New Roman"/>
          <w:b w:val="false"/>
          <w:i w:val="false"/>
          <w:color w:val="000000"/>
          <w:sz w:val="28"/>
          <w:u w:val="single"/>
        </w:rPr>
        <w:t>.</w:t>
      </w:r>
      <w:r>
        <w:rPr>
          <w:rFonts w:ascii="Times New Roman"/>
          <w:b w:val="false"/>
          <w:i w:val="false"/>
          <w:color w:val="000000"/>
          <w:sz w:val="28"/>
        </w:rPr>
        <w:t>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КОРМОВОЕ 98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КОРМОВОЕ 2008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6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"Жоңышқа</w:t>
      </w:r>
    </w:p>
    <w:bookmarkEnd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Medicado L."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карабалыкская жемчужина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3, 10, 12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үшінші бағандағы "3, 10, 12" сандары "3, 8, 10, 12" сандарымен ауыстырылсын;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Красноводопадская скороспелая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жолдармен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Красноводопадская поливная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ЛАЗУРНАЯ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5, 12, 13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РАЙХАН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САРҚЫРА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6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"Жоңышқа</w:t>
      </w:r>
    </w:p>
    <w:bookmarkEnd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Medicado L." деген бөлімнен кейін мынадай мазмұндағы бөліммен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"Айыр лотос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Lotus corniculatus L.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АҚТОҒАЙ 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6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"Эспарцет</w:t>
      </w:r>
    </w:p>
    <w:bookmarkEnd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Onobrychis viciifolia Scop."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ФЛАМИНГО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3(*), 12, 13(*)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үшінші бағандағы "3(*), 12, 13(*)" саны "3, 8, 12, 13" сандарымен ауыстырылсын;</w:t>
      </w:r>
    </w:p>
    <w:bookmarkStart w:name="z6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"Еркекшөп</w:t>
      </w:r>
    </w:p>
    <w:bookmarkEnd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Agropyron et Schult."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БАТЫР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ДАЛАЛЫК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УЗКОКОЛОСЫЙ МЕСТНЫЕ СОРТА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ШОРТАНДИНСКИЙ ШИРОКОКОЛОСЫЙ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6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"Көкшіл бидайық</w:t>
      </w:r>
    </w:p>
    <w:bookmarkEnd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Agropyrum glacum R. et Sch."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Карабалыкский сизый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үшінші бағандағы "8" саны "8, 13" сандарымен ауыстырылсын;</w:t>
      </w:r>
    </w:p>
    <w:bookmarkStart w:name="z6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"Түлкіше таспа</w:t>
      </w:r>
    </w:p>
    <w:bookmarkEnd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Аstragalus, A. alopecias" деген бөлімнен кейін мынадай мазмұндағы бөліммен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"Шарагал түлкімасағы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Astragalus globiceps Bunge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ТАСПА 52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"Жүзгін Медуза басы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G.caput Medusae" деген бөлімнен кейін мынадай мазмұндағы бөліммен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"Ұсақтұқымды жүзгін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Calligonum microcarpum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ҚЫЗЫЛҚҰМ 42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";</w:t>
      </w:r>
    </w:p>
    <w:bookmarkStart w:name="z6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"Жеміс сүйекті дақылдары</w:t>
      </w:r>
    </w:p>
    <w:bookmarkEnd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Алма ағаш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Malus domestica Borkh."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АЙДОРЕД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қс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үшінші бағандағы "6" саны "6, 14" сандарымен ауыстырылсын;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ДЖОНАТАН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9(*),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қс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үшінші бағандағы "3, 9(*), 14" сандары "3, 6, 9, 14" сандарымен ауыстырылсын;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ЛЕТНЕЕ ПОЛОСАТОЕ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МАКСАТ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рз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МЕЛБА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үшінші бағандағы "3, 6, 9, 14" сандары "3, 6, 9, 11, 14" сандарымен ауыстырылсын;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РЕНЕТ СИМИРЕНКО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163, 159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үшінші бағандағы "9, 14" сандары "4, 6, 9, 11, 14" сандарымен ауыстырылсын;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СТАРКРИМСОН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үшінші бағандағы "3, 6" сандары "3, 6, 14" сандарымен ауыстырылсын;</w:t>
      </w:r>
    </w:p>
    <w:bookmarkStart w:name="z7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"Алмұрт</w:t>
      </w:r>
    </w:p>
    <w:bookmarkEnd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Pyrus communis L."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Любимица Клаппа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үшінші бағандағы "9, 14" сандары "4, 9, 11, 14" сандарымен ауыстырылсын;</w:t>
      </w:r>
    </w:p>
    <w:bookmarkStart w:name="z7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"Шие</w:t>
      </w:r>
    </w:p>
    <w:bookmarkEnd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Prunus cerasus L"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 УРАЛА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үшінші бағандағы "1, 13" сандары "1, 4, 11, 13" сандарымен ауыстырылсын;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Шпанка крупная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3, 5, 9, 14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үшінші бағандағы "3, 5, 9, 14" сандары "3, 4, 5, 9, 11, 14" сандарымен ауыстырылсын;</w:t>
      </w:r>
    </w:p>
    <w:bookmarkStart w:name="z7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"Өрік</w:t>
      </w:r>
    </w:p>
    <w:bookmarkEnd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Prunus armeniaca L."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Краснощекий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үшінші бағандағы "6, 14" сандары "4, 6, 11, 14" сандарымен ауыстырылсын;</w:t>
      </w:r>
    </w:p>
    <w:bookmarkStart w:name="z7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"Қара қарақат</w:t>
      </w:r>
    </w:p>
    <w:bookmarkEnd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Ribes nigrum L."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Алтайская десертная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1, 3, 5, 12, 13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үшінші бағандағы "1, 3, 5, 12, 13" сандары "1, 3, 4, 5, 11, 12, 13" сандарымен ауыстырылсын;</w:t>
      </w:r>
    </w:p>
    <w:bookmarkStart w:name="z7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"Қызыл қарақат</w:t>
      </w:r>
    </w:p>
    <w:bookmarkEnd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Ribes svlvestre (Lam.) Mert. et W. Koch"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Голландская красная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үшінші бағандағы "3, 6, 9" сандары "3, 4, 6, 9, 11" сандарымен ауыстырылсын;</w:t>
      </w:r>
    </w:p>
    <w:bookmarkStart w:name="z7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"Таңқурай Rubus L." деген бөлімде:</w:t>
      </w:r>
    </w:p>
    <w:bookmarkEnd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Новость Кузьмина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1965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6, 7, 9, 14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үшінші бағандағы "6, 7, 9, 14" сандары "4, 6, 7, 9, 11, 14" сандарымен ауыстырылсын;</w:t>
      </w:r>
    </w:p>
    <w:bookmarkStart w:name="z7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"Қарлыған</w:t>
      </w:r>
    </w:p>
    <w:bookmarkEnd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Ribes uva-crispa L."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Мысовский 37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2, 5, 6, 9, 14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үшінші бағандағы "2, 5, 6, 9, 14" сандары "2, 4, 5, 6, 9, 11, 14" сандарымен ауыстырылсын;</w:t>
      </w:r>
    </w:p>
    <w:bookmarkStart w:name="z7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"Жұпаргүл Syrinqa L." деген бөлімнен кейін мынадай мазмұндағы бөліммен толықтырылсын:</w:t>
      </w:r>
    </w:p>
    <w:bookmarkEnd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"Петуния Petunia Juss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АЛЬБА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ИВЕТТА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КАРКУЛКА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СОФИЯ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  <w:r>
              <w:rPr>
                <w:rFonts w:ascii="Times New Roman"/>
                <w:b w:val="false"/>
                <w:i w:val="false"/>
                <w:color w:val="000000"/>
                <w:vertAlign w:val="subscript"/>
              </w:rPr>
              <w:t>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ТЕМНО-ПУРПУРНАЯ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ЧЕРНЫГО ТРИУМФ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"</w:t>
      </w:r>
    </w:p>
    <w:bookmarkStart w:name="z10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Республикасында пайдалануға рұқсат етілген Селекциялық жетістіктердің мемлекеттік тізіліміне </w:t>
      </w:r>
      <w:r>
        <w:rPr>
          <w:rFonts w:ascii="Times New Roman"/>
          <w:b w:val="false"/>
          <w:i w:val="false"/>
          <w:color w:val="000000"/>
          <w:sz w:val="28"/>
        </w:rPr>
        <w:t>1-қосымша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бұйрықтың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мынадай редакцияда жазылсын;</w:t>
      </w:r>
    </w:p>
    <w:bookmarkEnd w:id="50"/>
    <w:bookmarkStart w:name="z11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Республикасында пайдалануға рұқсат етілген Селекциялық жетістіктердің мемлекеттік тізіліміне </w:t>
      </w:r>
      <w:r>
        <w:rPr>
          <w:rFonts w:ascii="Times New Roman"/>
          <w:b w:val="false"/>
          <w:i w:val="false"/>
          <w:color w:val="000000"/>
          <w:sz w:val="28"/>
        </w:rPr>
        <w:t>3-қосымшада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"Оригинатор-ұйымының нөмірі мен атауы"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18-жол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"18. "Қазақ егіншілік және өсімдік шаруашылығы ғылыми-зерттеу институты" ЖШС"";</w:t>
      </w:r>
    </w:p>
    <w:bookmarkStart w:name="z12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31-жол мынадай мазмұнда жазылсын:</w:t>
      </w:r>
    </w:p>
    <w:bookmarkEnd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"31. "Қазақ күріш шаруашылығы ғылыми-зерттеу институты" ЖШС"";</w:t>
      </w:r>
    </w:p>
    <w:bookmarkStart w:name="z13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мынадай мазмұндағы 316, 317, 318, 319, 320, 321, 322-жолдармен толықтырылсын:</w:t>
      </w:r>
    </w:p>
    <w:bookmarkEnd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"316. "Secobra Recherches" (Франция)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317. Лимагрейн Верной Холдинг (Франция)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318. Всеросийский научно-исследовательский и проектно-технологический институт рапса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319. ЗАО НПФ "Семена Дона"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320. ЗААТЦУХТ ФРИТЦ ЛАНГЕ КГ (Германия)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321. Monsanto Holand BV (Голландия)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322. "Черны" Фирмасы (Чехия).".</w:t>
      </w:r>
    </w:p>
    <w:bookmarkStart w:name="z14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көрсетілген бұйрықпен бекітілген Ауыл шаруашылығы өсімдіктерінің перспективалы сорттарының тізбесінде:</w:t>
      </w:r>
    </w:p>
    <w:bookmarkEnd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"Алматы облысы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Алма - облыс бойынша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Мақсат сорты" деген сөздер: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Алматы облысы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Қытай бұршағы - облыс бойынша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Селекта 201, Селекта 302 сорты;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Батыс Қазақстан облысы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Жұмсақ жаздық бидай - облыс бойынша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Шортандинская 2007 сорты;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Қатты күздік бидай - облыс бойынша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Каргала 69 сорты;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Павлодар облысы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Жұмсақ жаздық бидай - облыс бойынша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Самгау сорты;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Солтүстік Қазақстан облысы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Жүгері - облыс бойынша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Каз ЗП 200 буданы" деген сөздермен ауыстырылсын.</w:t>
      </w:r>
    </w:p>
    <w:bookmarkStart w:name="z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Егiншiлiкті дамыту және фитосанитариялық қауiпсiздiк департаментi (Буць А.А.) осы бұйрықтың заңнамада белгiленген тәртiппен Қазақстан Республикасы Әдiлет министрлiгiнде мемлекеттiк тiркелуiн және ресми жариялануын қамтамасыз етсiн.</w:t>
      </w:r>
    </w:p>
    <w:bookmarkEnd w:id="55"/>
    <w:bookmarkStart w:name="z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 алғаш рет ресми жарияланғанынан кейін он күнтізбелік күн өткен соң қолданысқа енгізіледі.</w:t>
      </w:r>
    </w:p>
    <w:bookmarkEnd w:id="5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А. Күрішбаев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Ауыл шаруашылығы 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2011 жылғы 31 наурыздағы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06-2/153 бұйрығына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Республикасында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пайдалануға рұқсат етілген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Селекциялық жетістіктерінің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тізілімі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</w:tbl>
    <w:bookmarkStart w:name="z7" w:id="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Күшті бидай сорттарының және дәнді, жармалық және дәнді-бұршақты дақылдардың аса құнды сорттарының, күнбағыстың жоғары майлы сорттары мен будандарының, рапстың эруксіз және төменглюкозинолатты сорттарының</w:t>
      </w:r>
      <w:r>
        <w:br/>
      </w:r>
      <w:r>
        <w:rPr>
          <w:rFonts w:ascii="Times New Roman"/>
          <w:b/>
          <w:i w:val="false"/>
          <w:color w:val="000000"/>
        </w:rPr>
        <w:t>ТІЗІМІ</w:t>
      </w:r>
      <w:r>
        <w:br/>
      </w:r>
      <w:r>
        <w:rPr>
          <w:rFonts w:ascii="Times New Roman"/>
          <w:b/>
          <w:i w:val="false"/>
          <w:color w:val="000000"/>
        </w:rPr>
        <w:t>Күшті бидай сорттары</w:t>
      </w:r>
      <w:r>
        <w:br/>
      </w:r>
      <w:r>
        <w:rPr>
          <w:rFonts w:ascii="Times New Roman"/>
          <w:b/>
          <w:i w:val="false"/>
          <w:color w:val="000000"/>
        </w:rPr>
        <w:t>Күздік бидай</w:t>
      </w:r>
    </w:p>
    <w:bookmarkEnd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Безостая 1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Богарная 56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Лютесценс 72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Мироновская 808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Одесская 120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Прикумская 36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Стекловидная 24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Карасай</w:t>
      </w:r>
    </w:p>
    <w:bookmarkStart w:name="z15" w:id="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Жаздық бидай</w:t>
      </w:r>
    </w:p>
    <w:bookmarkEnd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Акмола 2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Альбидум 28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Астана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Волгоуральская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Ертис 97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Казахстанская 4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Казахстанская раннеспелая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Памяти Азиева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Павлодарская 93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10.Казахстанская 15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11.Казахстанская 17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12.Казахстанская 19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13.Казахстанская 25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14.Карабалыкская 90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15.Карабалыкская 92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16.Карагандинская 22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17.Карагандинская 70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18.Кутулукская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19.Любава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20.Лютесценс 32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Лютесценс 90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Омская 18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Омская 19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Омская 24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Омская 28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Омская 29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Омская 30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Омская 20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Росинка 3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Саратовская 29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Саратовская 42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Саратовская 55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Саратовская 58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Светланка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Целинная 24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Целинная 26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Целинная 3 С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Целинная юбилейная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Эритроспермум 35</w:t>
      </w:r>
    </w:p>
    <w:bookmarkStart w:name="z16" w:id="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Сапасы жағынан ең құнды сорттар</w:t>
      </w:r>
      <w:r>
        <w:br/>
      </w:r>
      <w:r>
        <w:rPr>
          <w:rFonts w:ascii="Times New Roman"/>
          <w:b/>
          <w:i w:val="false"/>
          <w:color w:val="000000"/>
        </w:rPr>
        <w:t>Күздік бидай</w:t>
      </w:r>
    </w:p>
    <w:bookmarkEnd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Актерекская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Алмалы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Алия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Булава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Жетысу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Интенсивная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Красноводопадская 210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Наз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Майра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Сапалы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Южная 12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Эритроспермум 350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Расад</w:t>
      </w:r>
    </w:p>
    <w:bookmarkStart w:name="z17" w:id="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Жаздық бидай</w:t>
      </w:r>
    </w:p>
    <w:bookmarkEnd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Арай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Авангард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Алем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Актобе 39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Астана 2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Альбидум 31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Байтерек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Вера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Интенсивная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Казахстанская 10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Надежда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Ульбинка 25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Секе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Степная 2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Саратовская 70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Омская 35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Омская 36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Целина 50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Степная 50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Ляззат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Северянка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Степная 60</w:t>
      </w:r>
    </w:p>
    <w:bookmarkStart w:name="z18" w:id="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Сұлы</w:t>
      </w:r>
    </w:p>
    <w:bookmarkEnd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Битик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Иртыш 15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Льговский 82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Мирный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Скакун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Аламан</w:t>
      </w:r>
    </w:p>
    <w:bookmarkStart w:name="z19" w:id="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Тары</w:t>
      </w:r>
    </w:p>
    <w:bookmarkEnd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Саратовское 3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Саратовское 6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Старт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Уральское 109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Саратовское 10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Шортандинское 7</w:t>
      </w:r>
    </w:p>
    <w:bookmarkStart w:name="z20" w:id="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Қарақұмық</w:t>
      </w:r>
    </w:p>
    <w:bookmarkEnd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Богатырь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Крупинка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Сумчанка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Шортандинская 2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Шортандинская крупнозерная</w:t>
      </w:r>
    </w:p>
    <w:bookmarkStart w:name="z21" w:id="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Күріш</w:t>
      </w:r>
    </w:p>
    <w:bookmarkEnd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Авангард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Златый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Каракалпакстан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Кубань 3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Маржан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Солнечный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Узрос 7-13</w:t>
      </w:r>
    </w:p>
    <w:bookmarkStart w:name="z22" w:id="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Күріштің ұзын дәнді сорттары</w:t>
      </w:r>
    </w:p>
    <w:bookmarkEnd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Лазурный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Алтынай</w:t>
      </w:r>
    </w:p>
    <w:bookmarkStart w:name="z23" w:id="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Бұршақ</w:t>
      </w:r>
    </w:p>
    <w:bookmarkEnd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Неосыпающийся 1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Таловец 50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Таловец 55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Усач Казахстанский 871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5.Омский неосыпающийся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Шал</w:t>
      </w:r>
    </w:p>
    <w:bookmarkStart w:name="z24" w:id="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Анқа</w:t>
      </w:r>
    </w:p>
    <w:bookmarkEnd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Волгоградский 10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Камила 1255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Юбилейный</w:t>
      </w:r>
    </w:p>
    <w:bookmarkStart w:name="z25" w:id="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Жармалы арпа</w:t>
      </w:r>
    </w:p>
    <w:bookmarkEnd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Донецкий 9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Карабалыкский 150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Кедр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Карагандинский 5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Медикум 85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Омский 87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Сауле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Целинный 30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Целинный 91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Целинный 2005</w:t>
      </w:r>
    </w:p>
    <w:bookmarkStart w:name="z26" w:id="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Сыра қайнататын арпа</w:t>
      </w:r>
    </w:p>
    <w:bookmarkEnd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Арна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Асем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Амулет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Компакт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Малц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Одесский 100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Олбрам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Себастьян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Скарлетт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10.Сильфида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Гетьман</w:t>
      </w:r>
    </w:p>
    <w:bookmarkStart w:name="z27" w:id="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Рапстың эруксіз (0-типті) және төменглюкозинолатты</w:t>
      </w:r>
      <w:r>
        <w:br/>
      </w:r>
      <w:r>
        <w:rPr>
          <w:rFonts w:ascii="Times New Roman"/>
          <w:b/>
          <w:i w:val="false"/>
          <w:color w:val="000000"/>
        </w:rPr>
        <w:t>(00-типті) сорттары</w:t>
      </w:r>
      <w:r>
        <w:br/>
      </w:r>
      <w:r>
        <w:rPr>
          <w:rFonts w:ascii="Times New Roman"/>
          <w:b/>
          <w:i w:val="false"/>
          <w:color w:val="000000"/>
        </w:rPr>
        <w:t>Жаздық рапс</w:t>
      </w:r>
    </w:p>
    <w:bookmarkEnd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Золотонивский – 00 типа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Кавиар - 00 типа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Шпат - 00 типа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Герос- 00 типа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5.Сиеста – 00 типа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6.Хантер – 00 типа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7.Хидалго –00 типа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8.Траппер –00 типа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9.Лизора –00 типа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10.Гладиатор –00 типа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11.Абилити - 00 типа</w:t>
      </w:r>
    </w:p>
    <w:bookmarkStart w:name="z28" w:id="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Күздік рапс</w:t>
      </w:r>
    </w:p>
    <w:bookmarkEnd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Иванна – 00 типа,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Проминь – 0 типа</w:t>
      </w:r>
    </w:p>
    <w:bookmarkStart w:name="z29" w:id="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Күнбағыстың жоғары майлы сорттары мен будандары</w:t>
      </w:r>
      <w:r>
        <w:br/>
      </w:r>
      <w:r>
        <w:rPr>
          <w:rFonts w:ascii="Times New Roman"/>
          <w:b/>
          <w:i w:val="false"/>
          <w:color w:val="000000"/>
        </w:rPr>
        <w:t>Сорттар</w:t>
      </w:r>
    </w:p>
    <w:bookmarkEnd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Восход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Заря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Скороспелый 87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Казахстанский 1</w:t>
      </w:r>
    </w:p>
    <w:bookmarkStart w:name="z30" w:id="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Будандар</w:t>
      </w:r>
    </w:p>
    <w:bookmarkEnd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Восточный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Арена ПР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Ислеро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Сибирский 91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Казахстанский 341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Казахстанский 3124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Солнечный 20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Брио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9.Санай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10.Джази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11.Роки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ПР 62А91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НК Делфи</w:t>
      </w:r>
    </w:p>
    <w:bookmarkStart w:name="z31" w:id="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Күнбағыстың кондитерлік сорттары</w:t>
      </w:r>
    </w:p>
    <w:bookmarkEnd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СПК (Кондитерский)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