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9b648" w14:textId="539b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 оңалтудың жеке бағдарламасын әзірлеу ережесін бекіту туралы" Қазақстан Республикасы Еңбек және халықты әлеуметтік қорғау министрінің 2004 жылғы 7 желтоқсандағы № 286-ө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Еңбек және халықты әлеуметтік қорғау министрінің 2011 жылғы 21 қаңтардағы № 17-ө бұйрығы. Қазақстан Республикасының Әділет министрлігінде 2011 жылы 15 наурызда № 6806 тіркелді. Күші жойылды - Қазақстан Республикасы Денсаулық сақтау және әлеуметтік даму министрінің 2015 жылғы 30 қаңтардағы № 44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30.01.2015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Мүгедектерді оңалту жүйесін жетілдіру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«Мүгедекті оңалтудың жеке бағдарламасын әзірлеу ережесін бекіту туралы» Қазақстан Республикасы Еңбек және халықты әлеуметтік қорғау министрінің 2004 жылғы 7 желтоқсандағы № 286-ө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3317 тіркелген)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Мүгедекті оңалтудың жеке бағдарламасын әзірлеу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Әлеуметтік көмек департаменті (Қ.А. Манабаева) осы бұйрықтың Қазақстан Республикасының Әділет министрлігінде мемлекеттік тіркелуін және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Ә.Б. Нүсіповаға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Г. Әбдіқалықова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министрі</w:t>
      </w:r>
      <w:r>
        <w:br/>
      </w:r>
      <w:r>
        <w:rPr>
          <w:rFonts w:ascii="Times New Roman"/>
          <w:b w:val="false"/>
          <w:i w:val="false"/>
          <w:color w:val="000000"/>
          <w:sz w:val="28"/>
        </w:rPr>
        <w:t>
</w:t>
      </w:r>
      <w:r>
        <w:rPr>
          <w:rFonts w:ascii="Times New Roman"/>
          <w:b w:val="false"/>
          <w:i/>
          <w:color w:val="000000"/>
          <w:sz w:val="28"/>
        </w:rPr>
        <w:t>      __________ С. Қайырбекова</w:t>
      </w:r>
      <w:r>
        <w:br/>
      </w:r>
      <w:r>
        <w:rPr>
          <w:rFonts w:ascii="Times New Roman"/>
          <w:b w:val="false"/>
          <w:i w:val="false"/>
          <w:color w:val="000000"/>
          <w:sz w:val="28"/>
        </w:rPr>
        <w:t>
</w:t>
      </w:r>
      <w:r>
        <w:rPr>
          <w:rFonts w:ascii="Times New Roman"/>
          <w:b w:val="false"/>
          <w:i/>
          <w:color w:val="000000"/>
          <w:sz w:val="28"/>
        </w:rPr>
        <w:t>      2011 жылғы «__» __________</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Білім және ғылым министрі</w:t>
      </w:r>
      <w:r>
        <w:br/>
      </w:r>
      <w:r>
        <w:rPr>
          <w:rFonts w:ascii="Times New Roman"/>
          <w:b w:val="false"/>
          <w:i w:val="false"/>
          <w:color w:val="000000"/>
          <w:sz w:val="28"/>
        </w:rPr>
        <w:t>
</w:t>
      </w:r>
      <w:r>
        <w:rPr>
          <w:rFonts w:ascii="Times New Roman"/>
          <w:b w:val="false"/>
          <w:i/>
          <w:color w:val="000000"/>
          <w:sz w:val="28"/>
        </w:rPr>
        <w:t>      ____________ Б. Жұмағұлов</w:t>
      </w:r>
      <w:r>
        <w:br/>
      </w:r>
      <w:r>
        <w:rPr>
          <w:rFonts w:ascii="Times New Roman"/>
          <w:b w:val="false"/>
          <w:i w:val="false"/>
          <w:color w:val="000000"/>
          <w:sz w:val="28"/>
        </w:rPr>
        <w:t>
</w:t>
      </w:r>
      <w:r>
        <w:rPr>
          <w:rFonts w:ascii="Times New Roman"/>
          <w:b w:val="false"/>
          <w:i/>
          <w:color w:val="000000"/>
          <w:sz w:val="28"/>
        </w:rPr>
        <w:t>      2011 жылғы «__» __________</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әлеуметтік қорғау министрінің</w:t>
      </w:r>
      <w:r>
        <w:br/>
      </w:r>
      <w:r>
        <w:rPr>
          <w:rFonts w:ascii="Times New Roman"/>
          <w:b w:val="false"/>
          <w:i w:val="false"/>
          <w:color w:val="000000"/>
          <w:sz w:val="28"/>
        </w:rPr>
        <w:t xml:space="preserve">
2011 жылғы 21 қаңтардағы   </w:t>
      </w:r>
      <w:r>
        <w:br/>
      </w:r>
      <w:r>
        <w:rPr>
          <w:rFonts w:ascii="Times New Roman"/>
          <w:b w:val="false"/>
          <w:i w:val="false"/>
          <w:color w:val="000000"/>
          <w:sz w:val="28"/>
        </w:rPr>
        <w:t xml:space="preserve">
№ 17-ө бұйрығымен бекітілген </w:t>
      </w:r>
    </w:p>
    <w:bookmarkEnd w:id="1"/>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әлеуметтік қорғау министрінің</w:t>
      </w:r>
      <w:r>
        <w:br/>
      </w:r>
      <w:r>
        <w:rPr>
          <w:rFonts w:ascii="Times New Roman"/>
          <w:b w:val="false"/>
          <w:i w:val="false"/>
          <w:color w:val="000000"/>
          <w:sz w:val="28"/>
        </w:rPr>
        <w:t xml:space="preserve">
2004 жылғы 7 желтоқсандағы </w:t>
      </w:r>
      <w:r>
        <w:br/>
      </w:r>
      <w:r>
        <w:rPr>
          <w:rFonts w:ascii="Times New Roman"/>
          <w:b w:val="false"/>
          <w:i w:val="false"/>
          <w:color w:val="000000"/>
          <w:sz w:val="28"/>
        </w:rPr>
        <w:t>
№ 286-ө бұйрығымен бекітілген</w:t>
      </w:r>
    </w:p>
    <w:bookmarkEnd w:id="2"/>
    <w:p>
      <w:pPr>
        <w:spacing w:after="0"/>
        <w:ind w:left="0"/>
        <w:jc w:val="left"/>
      </w:pPr>
      <w:r>
        <w:rPr>
          <w:rFonts w:ascii="Times New Roman"/>
          <w:b/>
          <w:i w:val="false"/>
          <w:color w:val="000000"/>
        </w:rPr>
        <w:t xml:space="preserve"> Мүгедекті оңалтудың жеке бағдарламасын әзірлеу ережесі</w:t>
      </w:r>
    </w:p>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Ереже Қазақстан Республикасының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2002 жылғы 11 шілдедегі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xml:space="preserve"> заңдарына, Қазақстан Республикасы Үкіметінің 2004 жылғы 29 қазандағы </w:t>
      </w:r>
      <w:r>
        <w:rPr>
          <w:rFonts w:ascii="Times New Roman"/>
          <w:b w:val="false"/>
          <w:i w:val="false"/>
          <w:color w:val="000000"/>
          <w:sz w:val="28"/>
        </w:rPr>
        <w:t>№ 1132</w:t>
      </w:r>
      <w:r>
        <w:rPr>
          <w:rFonts w:ascii="Times New Roman"/>
          <w:b w:val="false"/>
          <w:i w:val="false"/>
          <w:color w:val="000000"/>
          <w:sz w:val="28"/>
        </w:rPr>
        <w:t> «Қазақстан Республикасы Еңбек және халықты әлеуметтік қорғау министрлігінің кейбір мәселелері», 2005 жылғы 20 шілдедегі </w:t>
      </w:r>
      <w:r>
        <w:rPr>
          <w:rFonts w:ascii="Times New Roman"/>
          <w:b w:val="false"/>
          <w:i w:val="false"/>
          <w:color w:val="000000"/>
          <w:sz w:val="28"/>
        </w:rPr>
        <w:t>№ 750</w:t>
      </w:r>
      <w:r>
        <w:rPr>
          <w:rFonts w:ascii="Times New Roman"/>
          <w:b w:val="false"/>
          <w:i w:val="false"/>
          <w:color w:val="000000"/>
          <w:sz w:val="28"/>
        </w:rPr>
        <w:t xml:space="preserve">  «Медициналық-әлеуметтік сараптама жүргiзу ережесiн бекiту туралы», 2005 жылғы 20 шілдедегі </w:t>
      </w:r>
      <w:r>
        <w:rPr>
          <w:rFonts w:ascii="Times New Roman"/>
          <w:b w:val="false"/>
          <w:i w:val="false"/>
          <w:color w:val="000000"/>
          <w:sz w:val="28"/>
        </w:rPr>
        <w:t>№ 754</w:t>
      </w:r>
      <w:r>
        <w:rPr>
          <w:rFonts w:ascii="Times New Roman"/>
          <w:b w:val="false"/>
          <w:i w:val="false"/>
          <w:color w:val="000000"/>
          <w:sz w:val="28"/>
        </w:rPr>
        <w:t> «Мүгедектердi оңалтудың кейбiр мәселелерi туралы» қаулыларына сәйкес әзірленген және мүгедектерді оңалтудың жеке бағдарламаларын әзірлеудің тәртібін белгілейді.</w:t>
      </w:r>
      <w:r>
        <w:br/>
      </w:r>
      <w:r>
        <w:rPr>
          <w:rFonts w:ascii="Times New Roman"/>
          <w:b w:val="false"/>
          <w:i w:val="false"/>
          <w:color w:val="000000"/>
          <w:sz w:val="28"/>
        </w:rPr>
        <w:t>
</w:t>
      </w:r>
      <w:r>
        <w:rPr>
          <w:rFonts w:ascii="Times New Roman"/>
          <w:b w:val="false"/>
          <w:i w:val="false"/>
          <w:color w:val="000000"/>
          <w:sz w:val="28"/>
        </w:rPr>
        <w:t>
      2. Мүгедекті оңалтудың жеке бағдарламасы (бұдан әрі - ОЖБ) - мүгедекті оңалту шараларының нақты көлемін, түрлері мен мерзімдерін айқындайтын құжат.</w:t>
      </w:r>
      <w:r>
        <w:br/>
      </w:r>
      <w:r>
        <w:rPr>
          <w:rFonts w:ascii="Times New Roman"/>
          <w:b w:val="false"/>
          <w:i w:val="false"/>
          <w:color w:val="000000"/>
          <w:sz w:val="28"/>
        </w:rPr>
        <w:t>
      ОЖБ организмнiң бұзылған және жоғалтқан функцияларын қалпына келтiруге және (немесе) олардың орнын толтыруға бағытталған медициналық, әлеуметтiк және кәсiптiк оңалту шараларын қамтитын оңалту iс-шаралары кешенiн айқындайды.</w:t>
      </w:r>
      <w:r>
        <w:br/>
      </w:r>
      <w:r>
        <w:rPr>
          <w:rFonts w:ascii="Times New Roman"/>
          <w:b w:val="false"/>
          <w:i w:val="false"/>
          <w:color w:val="000000"/>
          <w:sz w:val="28"/>
        </w:rPr>
        <w:t>
      ОЖБ жүргізілген сарапшылық-оңалту диагностикасының нәтижесіне және мүгедектің оңалту іс-шараларын жүргізуге мұқтаждығына байланысты әзірленеді.</w:t>
      </w:r>
    </w:p>
    <w:bookmarkEnd w:id="4"/>
    <w:bookmarkStart w:name="z13" w:id="5"/>
    <w:p>
      <w:pPr>
        <w:spacing w:after="0"/>
        <w:ind w:left="0"/>
        <w:jc w:val="left"/>
      </w:pPr>
      <w:r>
        <w:rPr>
          <w:rFonts w:ascii="Times New Roman"/>
          <w:b/>
          <w:i w:val="false"/>
          <w:color w:val="000000"/>
        </w:rPr>
        <w:t xml:space="preserve"> 
2. Мүгедекті оңалтудың жеке бағдарламасын әзірлеу тәртібі</w:t>
      </w:r>
    </w:p>
    <w:bookmarkEnd w:id="5"/>
    <w:bookmarkStart w:name="z14" w:id="6"/>
    <w:p>
      <w:pPr>
        <w:spacing w:after="0"/>
        <w:ind w:left="0"/>
        <w:jc w:val="both"/>
      </w:pPr>
      <w:r>
        <w:rPr>
          <w:rFonts w:ascii="Times New Roman"/>
          <w:b w:val="false"/>
          <w:i w:val="false"/>
          <w:color w:val="000000"/>
          <w:sz w:val="28"/>
        </w:rPr>
        <w:t>
      3. ОЖБ Қазақстан Республикасы Еңбек және халықты әлеуметтік қорғау министрлігі Бақылау және әлеуметтік қорғау комитетінің аумақтық бөлімшесі (бұдан әрі - аумақтық бөлімше) медициналық ұйымдардың, жұмыспен қамту және әлеуметтік бағдарламалар органдары мен оңалту іс-шараларын жүзеге асыратын қызметкерлерін тарта отырып (қажет болған жағдайда) мүгедекті куәландырған күнінен бастап он жұмыс күні ішінде әзірлейді.</w:t>
      </w:r>
      <w:r>
        <w:br/>
      </w:r>
      <w:r>
        <w:rPr>
          <w:rFonts w:ascii="Times New Roman"/>
          <w:b w:val="false"/>
          <w:i w:val="false"/>
          <w:color w:val="000000"/>
          <w:sz w:val="28"/>
        </w:rPr>
        <w:t>
</w:t>
      </w:r>
      <w:r>
        <w:rPr>
          <w:rFonts w:ascii="Times New Roman"/>
          <w:b w:val="false"/>
          <w:i w:val="false"/>
          <w:color w:val="000000"/>
          <w:sz w:val="28"/>
        </w:rPr>
        <w:t>
      4. ОЖБ мүгедектің (немесе оның заңды өкілінің) өтініші негізінде, мынадай құжаттардың:</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 көшірмесінің, он алты жасқа дейінгі мүгедек бала үшін – туу туалы куәліктің көшірмесінің және салыстыру үшін түпнұсқасының;</w:t>
      </w:r>
      <w:r>
        <w:br/>
      </w:r>
      <w:r>
        <w:rPr>
          <w:rFonts w:ascii="Times New Roman"/>
          <w:b w:val="false"/>
          <w:i w:val="false"/>
          <w:color w:val="000000"/>
          <w:sz w:val="28"/>
        </w:rPr>
        <w:t>
</w:t>
      </w:r>
      <w:r>
        <w:rPr>
          <w:rFonts w:ascii="Times New Roman"/>
          <w:b w:val="false"/>
          <w:i w:val="false"/>
          <w:color w:val="000000"/>
          <w:sz w:val="28"/>
        </w:rPr>
        <w:t>
      2) азаматтарды тіркеу кітабының көшірмесі және салыстыру үшін түпнұсқасы не мекенжай анықтамасы не селолық немесе ауылдық әкімдердің анықтамасы. Адамның түзеу мекемесінде немесе тергеу изоляторында болу фактісін растайтын анықтама (еркін үлгіде);</w:t>
      </w:r>
      <w:r>
        <w:br/>
      </w:r>
      <w:r>
        <w:rPr>
          <w:rFonts w:ascii="Times New Roman"/>
          <w:b w:val="false"/>
          <w:i w:val="false"/>
          <w:color w:val="000000"/>
          <w:sz w:val="28"/>
        </w:rPr>
        <w:t>
</w:t>
      </w:r>
      <w:r>
        <w:rPr>
          <w:rFonts w:ascii="Times New Roman"/>
          <w:b w:val="false"/>
          <w:i w:val="false"/>
          <w:color w:val="000000"/>
          <w:sz w:val="28"/>
        </w:rPr>
        <w:t>
      3) 088/у нысаны немесе медициналық ұйымының дәрігерлік-консультациялық комиссиясының (бұдан әрі – ДКК) қорытындысының (мүгедектігі куәландыру мерзімінсіз белгіленген жағдайларда немесе ОЖБ түзеткен жағдайда);</w:t>
      </w:r>
      <w:r>
        <w:br/>
      </w:r>
      <w:r>
        <w:rPr>
          <w:rFonts w:ascii="Times New Roman"/>
          <w:b w:val="false"/>
          <w:i w:val="false"/>
          <w:color w:val="000000"/>
          <w:sz w:val="28"/>
        </w:rPr>
        <w:t>
</w:t>
      </w:r>
      <w:r>
        <w:rPr>
          <w:rFonts w:ascii="Times New Roman"/>
          <w:b w:val="false"/>
          <w:i w:val="false"/>
          <w:color w:val="000000"/>
          <w:sz w:val="28"/>
        </w:rPr>
        <w:t>
      4) мүгедектігін растайтын анықтама көшірмесінің және салыстыру үшін түпнұсқасының (мүгедектігі куәландыру мерзімінсіз белгіленген жағдайларда немесе он алты жасқа толғанға дейін);</w:t>
      </w:r>
      <w:r>
        <w:br/>
      </w:r>
      <w:r>
        <w:rPr>
          <w:rFonts w:ascii="Times New Roman"/>
          <w:b w:val="false"/>
          <w:i w:val="false"/>
          <w:color w:val="000000"/>
          <w:sz w:val="28"/>
        </w:rPr>
        <w:t>
</w:t>
      </w:r>
      <w:r>
        <w:rPr>
          <w:rFonts w:ascii="Times New Roman"/>
          <w:b w:val="false"/>
          <w:i w:val="false"/>
          <w:color w:val="000000"/>
          <w:sz w:val="28"/>
        </w:rPr>
        <w:t>
      5) динамикалық тексерілуді талдау үшін амбулаториялық науқастың медициналық картасының;</w:t>
      </w:r>
      <w:r>
        <w:br/>
      </w:r>
      <w:r>
        <w:rPr>
          <w:rFonts w:ascii="Times New Roman"/>
          <w:b w:val="false"/>
          <w:i w:val="false"/>
          <w:color w:val="000000"/>
          <w:sz w:val="28"/>
        </w:rPr>
        <w:t>
</w:t>
      </w:r>
      <w:r>
        <w:rPr>
          <w:rFonts w:ascii="Times New Roman"/>
          <w:b w:val="false"/>
          <w:i w:val="false"/>
          <w:color w:val="000000"/>
          <w:sz w:val="28"/>
        </w:rPr>
        <w:t>
      6) әлеуметтік жеке код беру туралы куәлік көшірмесінің және салыстыру үшін түпнұсқасының;</w:t>
      </w:r>
      <w:r>
        <w:br/>
      </w:r>
      <w:r>
        <w:rPr>
          <w:rFonts w:ascii="Times New Roman"/>
          <w:b w:val="false"/>
          <w:i w:val="false"/>
          <w:color w:val="000000"/>
          <w:sz w:val="28"/>
        </w:rPr>
        <w:t>
</w:t>
      </w:r>
      <w:r>
        <w:rPr>
          <w:rFonts w:ascii="Times New Roman"/>
          <w:b w:val="false"/>
          <w:i w:val="false"/>
          <w:color w:val="000000"/>
          <w:sz w:val="28"/>
        </w:rPr>
        <w:t>
      7) ОЖБ кәсіптік бөлігін әзірлеу үшін:</w:t>
      </w:r>
      <w:r>
        <w:br/>
      </w:r>
      <w:r>
        <w:rPr>
          <w:rFonts w:ascii="Times New Roman"/>
          <w:b w:val="false"/>
          <w:i w:val="false"/>
          <w:color w:val="000000"/>
          <w:sz w:val="28"/>
        </w:rPr>
        <w:t>
      - еңбек қызметі туралы мәліметтің (еңбек қызметін растайтын құжаттың көшірмесі);</w:t>
      </w:r>
      <w:r>
        <w:br/>
      </w:r>
      <w:r>
        <w:rPr>
          <w:rFonts w:ascii="Times New Roman"/>
          <w:b w:val="false"/>
          <w:i w:val="false"/>
          <w:color w:val="000000"/>
          <w:sz w:val="28"/>
        </w:rPr>
        <w:t>
      - еңбек сипаты мен еңбек жағдайын өзгертуге мұқтаж мүгедектер үшін өндірістегі еңбектің сипаты мен еңбек жағдайы туралы мәліметтің;</w:t>
      </w:r>
      <w:r>
        <w:br/>
      </w:r>
      <w:r>
        <w:rPr>
          <w:rFonts w:ascii="Times New Roman"/>
          <w:b w:val="false"/>
          <w:i w:val="false"/>
          <w:color w:val="000000"/>
          <w:sz w:val="28"/>
        </w:rPr>
        <w:t>
</w:t>
      </w:r>
      <w:r>
        <w:rPr>
          <w:rFonts w:ascii="Times New Roman"/>
          <w:b w:val="false"/>
          <w:i w:val="false"/>
          <w:color w:val="000000"/>
          <w:sz w:val="28"/>
        </w:rPr>
        <w:t>
      8) он сегіз жасқа дейінгі мүгедек балалар үшін тәрбиелеудің, білім берудің түрлері мен нысандарын айқындау үшін көрсетілімдерді белгілеген жағдайда - психологиялық-медициналық-педагогикалық консультация қорытындысының ұсынылуымен әзірленеді.</w:t>
      </w:r>
      <w:r>
        <w:br/>
      </w:r>
      <w:r>
        <w:rPr>
          <w:rFonts w:ascii="Times New Roman"/>
          <w:b w:val="false"/>
          <w:i w:val="false"/>
          <w:color w:val="000000"/>
          <w:sz w:val="28"/>
        </w:rPr>
        <w:t>
</w:t>
      </w:r>
      <w:r>
        <w:rPr>
          <w:rFonts w:ascii="Times New Roman"/>
          <w:b w:val="false"/>
          <w:i w:val="false"/>
          <w:color w:val="000000"/>
          <w:sz w:val="28"/>
        </w:rPr>
        <w:t>
      5. ОЖБ әзірлеу мынадай кезеңдерден тұрады:</w:t>
      </w:r>
      <w:r>
        <w:br/>
      </w:r>
      <w:r>
        <w:rPr>
          <w:rFonts w:ascii="Times New Roman"/>
          <w:b w:val="false"/>
          <w:i w:val="false"/>
          <w:color w:val="000000"/>
          <w:sz w:val="28"/>
        </w:rPr>
        <w:t>
</w:t>
      </w:r>
      <w:r>
        <w:rPr>
          <w:rFonts w:ascii="Times New Roman"/>
          <w:b w:val="false"/>
          <w:i w:val="false"/>
          <w:color w:val="000000"/>
          <w:sz w:val="28"/>
        </w:rPr>
        <w:t>
      1) оңалту-сараптамалық диагностика жүргізу;</w:t>
      </w:r>
      <w:r>
        <w:br/>
      </w:r>
      <w:r>
        <w:rPr>
          <w:rFonts w:ascii="Times New Roman"/>
          <w:b w:val="false"/>
          <w:i w:val="false"/>
          <w:color w:val="000000"/>
          <w:sz w:val="28"/>
        </w:rPr>
        <w:t>
</w:t>
      </w:r>
      <w:r>
        <w:rPr>
          <w:rFonts w:ascii="Times New Roman"/>
          <w:b w:val="false"/>
          <w:i w:val="false"/>
          <w:color w:val="000000"/>
          <w:sz w:val="28"/>
        </w:rPr>
        <w:t>
      2) оңалту іс-шараларының түрлерін, шарттарын, көлемі мен орындау мерзімдерін айқындау.</w:t>
      </w:r>
      <w:r>
        <w:br/>
      </w:r>
      <w:r>
        <w:rPr>
          <w:rFonts w:ascii="Times New Roman"/>
          <w:b w:val="false"/>
          <w:i w:val="false"/>
          <w:color w:val="000000"/>
          <w:sz w:val="28"/>
        </w:rPr>
        <w:t>
</w:t>
      </w:r>
      <w:r>
        <w:rPr>
          <w:rFonts w:ascii="Times New Roman"/>
          <w:b w:val="false"/>
          <w:i w:val="false"/>
          <w:color w:val="000000"/>
          <w:sz w:val="28"/>
        </w:rPr>
        <w:t>
      6. Оңалту-сараптамалық диагностика - клиникалық болжамның, оңалту әлеуетінің, оңалту болжамының бағасы.</w:t>
      </w:r>
      <w:r>
        <w:br/>
      </w:r>
      <w:r>
        <w:rPr>
          <w:rFonts w:ascii="Times New Roman"/>
          <w:b w:val="false"/>
          <w:i w:val="false"/>
          <w:color w:val="000000"/>
          <w:sz w:val="28"/>
        </w:rPr>
        <w:t>
      Клиникалық болжам - клиникалық-функционалдық деректерді, аурудың этиология, патогенез және ағымының ерекшеліктерін, тіршілік-тынысының шектелуіне әкеп соқтырған жарақаттар мен кемістіктердің салдарын талдауға, тиімді емдеу мүмкіндіктеріне негізделген аурудың, жарақаттар мен кемістіктердің даму және аяқталу болжамы.</w:t>
      </w:r>
      <w:r>
        <w:br/>
      </w:r>
      <w:r>
        <w:rPr>
          <w:rFonts w:ascii="Times New Roman"/>
          <w:b w:val="false"/>
          <w:i w:val="false"/>
          <w:color w:val="000000"/>
          <w:sz w:val="28"/>
        </w:rPr>
        <w:t>
</w:t>
      </w:r>
      <w:r>
        <w:rPr>
          <w:rFonts w:ascii="Times New Roman"/>
          <w:b w:val="false"/>
          <w:i w:val="false"/>
          <w:color w:val="000000"/>
          <w:sz w:val="28"/>
        </w:rPr>
        <w:t>
      Клиникалық болжам былайша бағаланады:</w:t>
      </w:r>
      <w:r>
        <w:br/>
      </w:r>
      <w:r>
        <w:rPr>
          <w:rFonts w:ascii="Times New Roman"/>
          <w:b w:val="false"/>
          <w:i w:val="false"/>
          <w:color w:val="000000"/>
          <w:sz w:val="28"/>
        </w:rPr>
        <w:t>
</w:t>
      </w:r>
      <w:r>
        <w:rPr>
          <w:rFonts w:ascii="Times New Roman"/>
          <w:b w:val="false"/>
          <w:i w:val="false"/>
          <w:color w:val="000000"/>
          <w:sz w:val="28"/>
        </w:rPr>
        <w:t>
      1) қолайлы – организмнің бұзылған функцияларының және тіршілік-тынысы шектелуінің толық сауығуы (толығымен қалпына келуі) немесе орнының толтырылуы;</w:t>
      </w:r>
      <w:r>
        <w:br/>
      </w:r>
      <w:r>
        <w:rPr>
          <w:rFonts w:ascii="Times New Roman"/>
          <w:b w:val="false"/>
          <w:i w:val="false"/>
          <w:color w:val="000000"/>
          <w:sz w:val="28"/>
        </w:rPr>
        <w:t>
</w:t>
      </w:r>
      <w:r>
        <w:rPr>
          <w:rFonts w:ascii="Times New Roman"/>
          <w:b w:val="false"/>
          <w:i w:val="false"/>
          <w:color w:val="000000"/>
          <w:sz w:val="28"/>
        </w:rPr>
        <w:t>
      2) біршама қолайлы – аурудың, жарақаттың немесе кемістіктің қалған белгілері сақталған толық емделмеу, организмнің бұзылған функцияларының және тіршілік-тынысы шектелуінің бәсеңдеуі, тұрақтануы немесе ішінара орны толтырылуы;</w:t>
      </w:r>
      <w:r>
        <w:br/>
      </w:r>
      <w:r>
        <w:rPr>
          <w:rFonts w:ascii="Times New Roman"/>
          <w:b w:val="false"/>
          <w:i w:val="false"/>
          <w:color w:val="000000"/>
          <w:sz w:val="28"/>
        </w:rPr>
        <w:t>
</w:t>
      </w:r>
      <w:r>
        <w:rPr>
          <w:rFonts w:ascii="Times New Roman"/>
          <w:b w:val="false"/>
          <w:i w:val="false"/>
          <w:color w:val="000000"/>
          <w:sz w:val="28"/>
        </w:rPr>
        <w:t>
      3) қолайсыз – денсаулық күйін тұрақтандыру, патологиялық процестің өршуін тоқтату және организм функцияларының бұзылу дәрежесін және тіршілік-тынысының шектелуін төмендету мүмкіндігінің болмауы;</w:t>
      </w:r>
      <w:r>
        <w:br/>
      </w:r>
      <w:r>
        <w:rPr>
          <w:rFonts w:ascii="Times New Roman"/>
          <w:b w:val="false"/>
          <w:i w:val="false"/>
          <w:color w:val="000000"/>
          <w:sz w:val="28"/>
        </w:rPr>
        <w:t>
</w:t>
      </w:r>
      <w:r>
        <w:rPr>
          <w:rFonts w:ascii="Times New Roman"/>
          <w:b w:val="false"/>
          <w:i w:val="false"/>
          <w:color w:val="000000"/>
          <w:sz w:val="28"/>
        </w:rPr>
        <w:t>
      4) күмәнді – аурудың, жарақаттану немесе кемістік салдарының түсініксіз ағымы.</w:t>
      </w:r>
      <w:r>
        <w:br/>
      </w:r>
      <w:r>
        <w:rPr>
          <w:rFonts w:ascii="Times New Roman"/>
          <w:b w:val="false"/>
          <w:i w:val="false"/>
          <w:color w:val="000000"/>
          <w:sz w:val="28"/>
        </w:rPr>
        <w:t>
      Оңалту әлеуеті – денсаулық күйінің (толық саулықтан функциялардың айқын білініп бұзылуына дейін), тіршілік-тынысының (қалыптысынан әрекет етуге, оның ішінде еңбек қызметін атқаруға қабілетсіздікке дейін) және әлеуметтік жағдайының (қалыптысынан өзге адамдарға толығымен тәуелді болуға дейін) сипаттамасын талдауға негізделетін биологиялық, психофизиологиялық және әлеуметтік-орта факторларының кешені.</w:t>
      </w:r>
      <w:r>
        <w:br/>
      </w:r>
      <w:r>
        <w:rPr>
          <w:rFonts w:ascii="Times New Roman"/>
          <w:b w:val="false"/>
          <w:i w:val="false"/>
          <w:color w:val="000000"/>
          <w:sz w:val="28"/>
        </w:rPr>
        <w:t>
</w:t>
      </w:r>
      <w:r>
        <w:rPr>
          <w:rFonts w:ascii="Times New Roman"/>
          <w:b w:val="false"/>
          <w:i w:val="false"/>
          <w:color w:val="000000"/>
          <w:sz w:val="28"/>
        </w:rPr>
        <w:t>
      Оңалту әлеуеті былайша бағаланады:</w:t>
      </w:r>
      <w:r>
        <w:br/>
      </w:r>
      <w:r>
        <w:rPr>
          <w:rFonts w:ascii="Times New Roman"/>
          <w:b w:val="false"/>
          <w:i w:val="false"/>
          <w:color w:val="000000"/>
          <w:sz w:val="28"/>
        </w:rPr>
        <w:t>
</w:t>
      </w:r>
      <w:r>
        <w:rPr>
          <w:rFonts w:ascii="Times New Roman"/>
          <w:b w:val="false"/>
          <w:i w:val="false"/>
          <w:color w:val="000000"/>
          <w:sz w:val="28"/>
        </w:rPr>
        <w:t>
      1) жоғары – денсаулықтың, тіршілік-тынысындағы шектеулердің, еңбекке қабілеттігі мен әлеуметтік мәртебесінің толығымен қалпына келтірілуі (толық оңалту);</w:t>
      </w:r>
      <w:r>
        <w:br/>
      </w:r>
      <w:r>
        <w:rPr>
          <w:rFonts w:ascii="Times New Roman"/>
          <w:b w:val="false"/>
          <w:i w:val="false"/>
          <w:color w:val="000000"/>
          <w:sz w:val="28"/>
        </w:rPr>
        <w:t>
</w:t>
      </w:r>
      <w:r>
        <w:rPr>
          <w:rFonts w:ascii="Times New Roman"/>
          <w:b w:val="false"/>
          <w:i w:val="false"/>
          <w:color w:val="000000"/>
          <w:sz w:val="28"/>
        </w:rPr>
        <w:t>
      2) қанағаттанарлық – организм функцияларының шамалы білініп бұзылуы, тіршілік-тынысы санаттарын шектелген көлемде немесе техникалық көмекші (орнын толтырушы) құралдар арқылы орындау, әлеуметтік қолдауға мұқтаждық;</w:t>
      </w:r>
      <w:r>
        <w:br/>
      </w:r>
      <w:r>
        <w:rPr>
          <w:rFonts w:ascii="Times New Roman"/>
          <w:b w:val="false"/>
          <w:i w:val="false"/>
          <w:color w:val="000000"/>
          <w:sz w:val="28"/>
        </w:rPr>
        <w:t>
</w:t>
      </w:r>
      <w:r>
        <w:rPr>
          <w:rFonts w:ascii="Times New Roman"/>
          <w:b w:val="false"/>
          <w:i w:val="false"/>
          <w:color w:val="000000"/>
          <w:sz w:val="28"/>
        </w:rPr>
        <w:t>
      3) төмен – организм функциялары бұзылушылығының айқын білінуі, тіршілік-тынысы санаттарының көпшілігін едәуір шектеулермен орындау, мүгедектің әлеуметтік қолдауға үнемі мұқтаж болуы;</w:t>
      </w:r>
      <w:r>
        <w:br/>
      </w:r>
      <w:r>
        <w:rPr>
          <w:rFonts w:ascii="Times New Roman"/>
          <w:b w:val="false"/>
          <w:i w:val="false"/>
          <w:color w:val="000000"/>
          <w:sz w:val="28"/>
        </w:rPr>
        <w:t>
</w:t>
      </w:r>
      <w:r>
        <w:rPr>
          <w:rFonts w:ascii="Times New Roman"/>
          <w:b w:val="false"/>
          <w:i w:val="false"/>
          <w:color w:val="000000"/>
          <w:sz w:val="28"/>
        </w:rPr>
        <w:t>
      4) оңалту әлеуетінің болмауы – организм функцияларының өте айқын бұзылуы, негізгі қызмет түрлерінің орнын толтыруға немесе өздігінен орындауға мүмкіндіктің болмауы, өзгелердің күтіміне мұқтаж болу.</w:t>
      </w:r>
      <w:r>
        <w:br/>
      </w:r>
      <w:r>
        <w:rPr>
          <w:rFonts w:ascii="Times New Roman"/>
          <w:b w:val="false"/>
          <w:i w:val="false"/>
          <w:color w:val="000000"/>
          <w:sz w:val="28"/>
        </w:rPr>
        <w:t>
      Оңалту болжамы – оңалту әлеуетін іске асырудың болжамды ықтималдығы және мүгедектің қоғамға кірігуінің болжамды деңгейі.</w:t>
      </w:r>
      <w:r>
        <w:br/>
      </w:r>
      <w:r>
        <w:rPr>
          <w:rFonts w:ascii="Times New Roman"/>
          <w:b w:val="false"/>
          <w:i w:val="false"/>
          <w:color w:val="000000"/>
          <w:sz w:val="28"/>
        </w:rPr>
        <w:t>
</w:t>
      </w:r>
      <w:r>
        <w:rPr>
          <w:rFonts w:ascii="Times New Roman"/>
          <w:b w:val="false"/>
          <w:i w:val="false"/>
          <w:color w:val="000000"/>
          <w:sz w:val="28"/>
        </w:rPr>
        <w:t>
      Оңалту болжамы былайша бағаланады:</w:t>
      </w:r>
      <w:r>
        <w:br/>
      </w:r>
      <w:r>
        <w:rPr>
          <w:rFonts w:ascii="Times New Roman"/>
          <w:b w:val="false"/>
          <w:i w:val="false"/>
          <w:color w:val="000000"/>
          <w:sz w:val="28"/>
        </w:rPr>
        <w:t>
</w:t>
      </w:r>
      <w:r>
        <w:rPr>
          <w:rFonts w:ascii="Times New Roman"/>
          <w:b w:val="false"/>
          <w:i w:val="false"/>
          <w:color w:val="000000"/>
          <w:sz w:val="28"/>
        </w:rPr>
        <w:t>
      1) қолайлы – организмнің бұзылған функциялары мен тіршілік-тынысындағы шектеулер санаттарын толық қалпына келтіру, мүгедектің қоғамға толығымен кірігу мүмкіндігі;</w:t>
      </w:r>
      <w:r>
        <w:br/>
      </w:r>
      <w:r>
        <w:rPr>
          <w:rFonts w:ascii="Times New Roman"/>
          <w:b w:val="false"/>
          <w:i w:val="false"/>
          <w:color w:val="000000"/>
          <w:sz w:val="28"/>
        </w:rPr>
        <w:t>
</w:t>
      </w:r>
      <w:r>
        <w:rPr>
          <w:rFonts w:ascii="Times New Roman"/>
          <w:b w:val="false"/>
          <w:i w:val="false"/>
          <w:color w:val="000000"/>
          <w:sz w:val="28"/>
        </w:rPr>
        <w:t>
      2) біршама қолайлы – организмнің бұзылған функциялары мен тіршілік-тынысының шектелуі санаттарын ішінара қалпына келтіру мүмкіндігі, олардың шектелу дәрежесінің төмендеуі немесе тұрақтануы, мүгедектің кірігу және толық әлеуметтік қолдаудан ішінара әлеуметтік қолдауға өту қабілетінің кеңеюі;</w:t>
      </w:r>
      <w:r>
        <w:br/>
      </w:r>
      <w:r>
        <w:rPr>
          <w:rFonts w:ascii="Times New Roman"/>
          <w:b w:val="false"/>
          <w:i w:val="false"/>
          <w:color w:val="000000"/>
          <w:sz w:val="28"/>
        </w:rPr>
        <w:t>
</w:t>
      </w:r>
      <w:r>
        <w:rPr>
          <w:rFonts w:ascii="Times New Roman"/>
          <w:b w:val="false"/>
          <w:i w:val="false"/>
          <w:color w:val="000000"/>
          <w:sz w:val="28"/>
        </w:rPr>
        <w:t>
      3) күмәнді – болжамның анық болмауы;</w:t>
      </w:r>
      <w:r>
        <w:br/>
      </w:r>
      <w:r>
        <w:rPr>
          <w:rFonts w:ascii="Times New Roman"/>
          <w:b w:val="false"/>
          <w:i w:val="false"/>
          <w:color w:val="000000"/>
          <w:sz w:val="28"/>
        </w:rPr>
        <w:t>
</w:t>
      </w:r>
      <w:r>
        <w:rPr>
          <w:rFonts w:ascii="Times New Roman"/>
          <w:b w:val="false"/>
          <w:i w:val="false"/>
          <w:color w:val="000000"/>
          <w:sz w:val="28"/>
        </w:rPr>
        <w:t>
      4) қолайсыз – организмнің бұзылған функцияларын және тіршілік-тынысы санаттарын қалпына келтіру немесе орнын толтыру мүмкіндігінің болмауы.</w:t>
      </w:r>
      <w:r>
        <w:br/>
      </w:r>
      <w:r>
        <w:rPr>
          <w:rFonts w:ascii="Times New Roman"/>
          <w:b w:val="false"/>
          <w:i w:val="false"/>
          <w:color w:val="000000"/>
          <w:sz w:val="28"/>
        </w:rPr>
        <w:t>
      Оңалту-сараптамалық қорытындыда мүгедектің оңалту іс-шараларына мұқтаждығы қысқаша негізделеді.</w:t>
      </w:r>
      <w:r>
        <w:br/>
      </w:r>
      <w:r>
        <w:rPr>
          <w:rFonts w:ascii="Times New Roman"/>
          <w:b w:val="false"/>
          <w:i w:val="false"/>
          <w:color w:val="000000"/>
          <w:sz w:val="28"/>
        </w:rPr>
        <w:t>
      Оңалту-сараптамалық қорытындының мазмұны мен құрылымы клиникалық болжамға, оңалту әлеуетіне және оңалту болжамына қарай айқындалады.</w:t>
      </w:r>
      <w:r>
        <w:br/>
      </w:r>
      <w:r>
        <w:rPr>
          <w:rFonts w:ascii="Times New Roman"/>
          <w:b w:val="false"/>
          <w:i w:val="false"/>
          <w:color w:val="000000"/>
          <w:sz w:val="28"/>
        </w:rPr>
        <w:t>
</w:t>
      </w:r>
      <w:r>
        <w:rPr>
          <w:rFonts w:ascii="Times New Roman"/>
          <w:b w:val="false"/>
          <w:i w:val="false"/>
          <w:color w:val="000000"/>
          <w:sz w:val="28"/>
        </w:rPr>
        <w:t>
      7. ОЖБ әрбір оңалту іс-шарасының іске асырылу мерзімін көрсете отырып, мүгедектіктің белгіленген мерзіміне әзірленеді.</w:t>
      </w:r>
      <w:r>
        <w:br/>
      </w:r>
      <w:r>
        <w:rPr>
          <w:rFonts w:ascii="Times New Roman"/>
          <w:b w:val="false"/>
          <w:i w:val="false"/>
          <w:color w:val="000000"/>
          <w:sz w:val="28"/>
        </w:rPr>
        <w:t>
      Аумақтық бөлімше орындалған оңалту іс-шараларының тиімділігін, сапасы мен толықтығын бағалау және ОЖБ уақтылы түзету мақсатында мүгедектік куәландыру мерзімінсіз белгіленген адамдар үшін динамикалық бақылау күнін белгілейді.</w:t>
      </w:r>
      <w:r>
        <w:br/>
      </w:r>
      <w:r>
        <w:rPr>
          <w:rFonts w:ascii="Times New Roman"/>
          <w:b w:val="false"/>
          <w:i w:val="false"/>
          <w:color w:val="000000"/>
          <w:sz w:val="28"/>
        </w:rPr>
        <w:t>
      Оңалту іс-шараларының орындалмауының себептеріне байланысты, көрсетілімі болған кезде аумақтық бөлімше оңалтудың медициналық және/немесе әлеуметтік және/немесе кәсіптік бөліктері бойынша қосымша іс-шараларды әзірлейді немесе оңалту іс-шараларын одан әрі жүргізудің қажеттігі мен тиімділігі туралы мәселені шешеді.</w:t>
      </w:r>
      <w:r>
        <w:br/>
      </w:r>
      <w:r>
        <w:rPr>
          <w:rFonts w:ascii="Times New Roman"/>
          <w:b w:val="false"/>
          <w:i w:val="false"/>
          <w:color w:val="000000"/>
          <w:sz w:val="28"/>
        </w:rPr>
        <w:t>
</w:t>
      </w:r>
      <w:r>
        <w:rPr>
          <w:rFonts w:ascii="Times New Roman"/>
          <w:b w:val="false"/>
          <w:i w:val="false"/>
          <w:color w:val="000000"/>
          <w:sz w:val="28"/>
        </w:rPr>
        <w:t>
      8. ОЖБ:</w:t>
      </w:r>
      <w:r>
        <w:br/>
      </w:r>
      <w:r>
        <w:rPr>
          <w:rFonts w:ascii="Times New Roman"/>
          <w:b w:val="false"/>
          <w:i w:val="false"/>
          <w:color w:val="000000"/>
          <w:sz w:val="28"/>
        </w:rPr>
        <w:t>
</w:t>
      </w:r>
      <w:r>
        <w:rPr>
          <w:rFonts w:ascii="Times New Roman"/>
          <w:b w:val="false"/>
          <w:i w:val="false"/>
          <w:color w:val="000000"/>
          <w:sz w:val="28"/>
        </w:rPr>
        <w:t>
      1) ОЖБ картасынан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ОЖБ картасынан үзінді көшірмеден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ОЖБ медициналық бөлігінен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ОЖБ әлеуметтік бөлігінен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ОЖБ кәсіптік бөлігінен (</w:t>
      </w:r>
      <w:r>
        <w:rPr>
          <w:rFonts w:ascii="Times New Roman"/>
          <w:b w:val="false"/>
          <w:i w:val="false"/>
          <w:color w:val="000000"/>
          <w:sz w:val="28"/>
        </w:rPr>
        <w:t>5-қосымша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өндірістегі еңбек сипаты мен еңбек жағдайы туралы мәліметтерден (</w:t>
      </w:r>
      <w:r>
        <w:rPr>
          <w:rFonts w:ascii="Times New Roman"/>
          <w:b w:val="false"/>
          <w:i w:val="false"/>
          <w:color w:val="000000"/>
          <w:sz w:val="28"/>
        </w:rPr>
        <w:t>6-қосымша</w:t>
      </w:r>
      <w:r>
        <w:rPr>
          <w:rFonts w:ascii="Times New Roman"/>
          <w:b w:val="false"/>
          <w:i w:val="false"/>
          <w:color w:val="000000"/>
          <w:sz w:val="28"/>
        </w:rPr>
        <w:t>) тұрады.</w:t>
      </w:r>
      <w:r>
        <w:br/>
      </w:r>
      <w:r>
        <w:rPr>
          <w:rFonts w:ascii="Times New Roman"/>
          <w:b w:val="false"/>
          <w:i w:val="false"/>
          <w:color w:val="000000"/>
          <w:sz w:val="28"/>
        </w:rPr>
        <w:t>
      ОЖБ медициналық және/немесе әлеуметтік және/немесе кәсіптік бөліктері жүргізілген оңалту-сараптамалық диагностиканың нәтижелеріне және организм функцияларының тұрақты бұзылуымен денсаулығының бұзылуы салдарынан туындаған мүгедектің тыныс-тіршілігі шектелуінің толық немесе ішінара орнын толтыруға бағытталған оңалту іс-шараларын жүргізуге мұқтаждығына байланысты әзірленеді.</w:t>
      </w:r>
      <w:r>
        <w:br/>
      </w:r>
      <w:r>
        <w:rPr>
          <w:rFonts w:ascii="Times New Roman"/>
          <w:b w:val="false"/>
          <w:i w:val="false"/>
          <w:color w:val="000000"/>
          <w:sz w:val="28"/>
        </w:rPr>
        <w:t>
</w:t>
      </w:r>
      <w:r>
        <w:rPr>
          <w:rFonts w:ascii="Times New Roman"/>
          <w:b w:val="false"/>
          <w:i w:val="false"/>
          <w:color w:val="000000"/>
          <w:sz w:val="28"/>
        </w:rPr>
        <w:t>
      9. ОЖБ медициналық бөлігі медициналық ұйымдардың 088/у нысанда көрсетілген оңалту іс-шаралары жоспарының негізінде, ал мүгедектігі қайта куәландыру мерзімінсіз белгіленген және/немесе ОЖБ түзетуге мұқтаж адамдарға медициналық ұйымның ДКК қорытындысында көрсетілген ұйғарымдардың негізінде әзірленеді.</w:t>
      </w:r>
      <w:r>
        <w:br/>
      </w:r>
      <w:r>
        <w:rPr>
          <w:rFonts w:ascii="Times New Roman"/>
          <w:b w:val="false"/>
          <w:i w:val="false"/>
          <w:color w:val="000000"/>
          <w:sz w:val="28"/>
        </w:rPr>
        <w:t>
</w:t>
      </w:r>
      <w:r>
        <w:rPr>
          <w:rFonts w:ascii="Times New Roman"/>
          <w:b w:val="false"/>
          <w:i w:val="false"/>
          <w:color w:val="000000"/>
          <w:sz w:val="28"/>
        </w:rPr>
        <w:t>
      10. ОЖБ әлеуметтік бөлігі 088/у нысанда көрсетілген, жүргізілген оңалту-сараптама диагностикасы нәтижелерінің немесе медициналық ұйымның ДКК қорытындысы негізінде әзірленеді.</w:t>
      </w:r>
      <w:r>
        <w:br/>
      </w:r>
      <w:r>
        <w:rPr>
          <w:rFonts w:ascii="Times New Roman"/>
          <w:b w:val="false"/>
          <w:i w:val="false"/>
          <w:color w:val="000000"/>
          <w:sz w:val="28"/>
        </w:rPr>
        <w:t>
</w:t>
      </w:r>
      <w:r>
        <w:rPr>
          <w:rFonts w:ascii="Times New Roman"/>
          <w:b w:val="false"/>
          <w:i w:val="false"/>
          <w:color w:val="000000"/>
          <w:sz w:val="28"/>
        </w:rPr>
        <w:t>
      11. ОЖБ кәсіптік бөлігі жүргізілген оңалту-сараптама диагностикасы нәтижелерінің негізінде әзірленеді.</w:t>
      </w:r>
      <w:r>
        <w:br/>
      </w:r>
      <w:r>
        <w:rPr>
          <w:rFonts w:ascii="Times New Roman"/>
          <w:b w:val="false"/>
          <w:i w:val="false"/>
          <w:color w:val="000000"/>
          <w:sz w:val="28"/>
        </w:rPr>
        <w:t>
      Мүгедек балалар үшін ОЖБ кәсіптік бөлігі олардың психикалық жай-күйі, интеллектуалдық даму ерекшеліктерін, ойын әрекетіне, білім алуға, қарым-қатынасқа, еңбек қызметі дағдыларын игеруге және орындауға ықтимал мүмкіндіктерін ескере отырып әзірленеді.</w:t>
      </w:r>
      <w:r>
        <w:br/>
      </w:r>
      <w:r>
        <w:rPr>
          <w:rFonts w:ascii="Times New Roman"/>
          <w:b w:val="false"/>
          <w:i w:val="false"/>
          <w:color w:val="000000"/>
          <w:sz w:val="28"/>
        </w:rPr>
        <w:t>
      Жұмыс істейтін мүгедектерге оңалтудың кәсіптік бөлігі еңбек қызметі туралы мәліметтер және өндірістегі еңбектің сипаты мен еңбек жағдайлары туралы мәліметтер ескеріле отырып әзірленеді.</w:t>
      </w:r>
      <w:r>
        <w:br/>
      </w:r>
      <w:r>
        <w:rPr>
          <w:rFonts w:ascii="Times New Roman"/>
          <w:b w:val="false"/>
          <w:i w:val="false"/>
          <w:color w:val="000000"/>
          <w:sz w:val="28"/>
        </w:rPr>
        <w:t>
</w:t>
      </w:r>
      <w:r>
        <w:rPr>
          <w:rFonts w:ascii="Times New Roman"/>
          <w:b w:val="false"/>
          <w:i w:val="false"/>
          <w:color w:val="000000"/>
          <w:sz w:val="28"/>
        </w:rPr>
        <w:t>
      12. Куәландырылатын адамның деректері мүгедектерді есепке алу жүйесінің орталықтандырылған деректер банкіне (бұдан әрі – МОДБ) енгізіледі, мұнда ОЖБ қалыптастырылып, кейіннен басылып шығарылады.</w:t>
      </w:r>
      <w:r>
        <w:br/>
      </w:r>
      <w:r>
        <w:rPr>
          <w:rFonts w:ascii="Times New Roman"/>
          <w:b w:val="false"/>
          <w:i w:val="false"/>
          <w:color w:val="000000"/>
          <w:sz w:val="28"/>
        </w:rPr>
        <w:t>
      Басылып шығарылған ОЖБ оны әзірлеген бас маман және аумақтық бөлімшенің бастығы қол қояды, куәландыру үшін мөртабанмен расталады.</w:t>
      </w:r>
      <w:r>
        <w:br/>
      </w:r>
      <w:r>
        <w:rPr>
          <w:rFonts w:ascii="Times New Roman"/>
          <w:b w:val="false"/>
          <w:i w:val="false"/>
          <w:color w:val="000000"/>
          <w:sz w:val="28"/>
        </w:rPr>
        <w:t>
</w:t>
      </w:r>
      <w:r>
        <w:rPr>
          <w:rFonts w:ascii="Times New Roman"/>
          <w:b w:val="false"/>
          <w:i w:val="false"/>
          <w:color w:val="000000"/>
          <w:sz w:val="28"/>
        </w:rPr>
        <w:t>
      13. ОЖБ картасы медициналық-әлеуметтік сараптама актісіне тігіледі.</w:t>
      </w:r>
      <w:r>
        <w:br/>
      </w:r>
      <w:r>
        <w:rPr>
          <w:rFonts w:ascii="Times New Roman"/>
          <w:b w:val="false"/>
          <w:i w:val="false"/>
          <w:color w:val="000000"/>
          <w:sz w:val="28"/>
        </w:rPr>
        <w:t>
</w:t>
      </w:r>
      <w:r>
        <w:rPr>
          <w:rFonts w:ascii="Times New Roman"/>
          <w:b w:val="false"/>
          <w:i w:val="false"/>
          <w:color w:val="000000"/>
          <w:sz w:val="28"/>
        </w:rPr>
        <w:t>
      14. ОЖБ картасынан үзінді көшірме:</w:t>
      </w:r>
      <w:r>
        <w:br/>
      </w:r>
      <w:r>
        <w:rPr>
          <w:rFonts w:ascii="Times New Roman"/>
          <w:b w:val="false"/>
          <w:i w:val="false"/>
          <w:color w:val="000000"/>
          <w:sz w:val="28"/>
        </w:rPr>
        <w:t>
      - мүгедекке (немесе оның заңды өкіліне) беріледі;</w:t>
      </w:r>
      <w:r>
        <w:br/>
      </w:r>
      <w:r>
        <w:rPr>
          <w:rFonts w:ascii="Times New Roman"/>
          <w:b w:val="false"/>
          <w:i w:val="false"/>
          <w:color w:val="000000"/>
          <w:sz w:val="28"/>
        </w:rPr>
        <w:t>
      - мүгедекті кешенді оңалту мақсатында амбулаторлық науқастың медициналық картасына тігіледі.</w:t>
      </w:r>
      <w:r>
        <w:br/>
      </w:r>
      <w:r>
        <w:rPr>
          <w:rFonts w:ascii="Times New Roman"/>
          <w:b w:val="false"/>
          <w:i w:val="false"/>
          <w:color w:val="000000"/>
          <w:sz w:val="28"/>
        </w:rPr>
        <w:t>
</w:t>
      </w:r>
      <w:r>
        <w:rPr>
          <w:rFonts w:ascii="Times New Roman"/>
          <w:b w:val="false"/>
          <w:i w:val="false"/>
          <w:color w:val="000000"/>
          <w:sz w:val="28"/>
        </w:rPr>
        <w:t>
      15. ОЖБ бекітілген медициналық, әлеуметтік және кәсіптік бөліктері 3 жұмыс күні ішінде:</w:t>
      </w:r>
      <w:r>
        <w:br/>
      </w:r>
      <w:r>
        <w:rPr>
          <w:rFonts w:ascii="Times New Roman"/>
          <w:b w:val="false"/>
          <w:i w:val="false"/>
          <w:color w:val="000000"/>
          <w:sz w:val="28"/>
        </w:rPr>
        <w:t>
</w:t>
      </w:r>
      <w:r>
        <w:rPr>
          <w:rFonts w:ascii="Times New Roman"/>
          <w:b w:val="false"/>
          <w:i w:val="false"/>
          <w:color w:val="000000"/>
          <w:sz w:val="28"/>
        </w:rPr>
        <w:t>
      1) ОЖБ медициналық бөлігі (</w:t>
      </w:r>
      <w:r>
        <w:rPr>
          <w:rFonts w:ascii="Times New Roman"/>
          <w:b w:val="false"/>
          <w:i w:val="false"/>
          <w:color w:val="000000"/>
          <w:sz w:val="28"/>
        </w:rPr>
        <w:t>3-қосымша</w:t>
      </w:r>
      <w:r>
        <w:rPr>
          <w:rFonts w:ascii="Times New Roman"/>
          <w:b w:val="false"/>
          <w:i w:val="false"/>
          <w:color w:val="000000"/>
          <w:sz w:val="28"/>
        </w:rPr>
        <w:t>) – тұрғылықты жері бойынша медициналық ұйымға және/немесе қызметкер зардап шеккен ұйымға (мекемеге);</w:t>
      </w:r>
      <w:r>
        <w:br/>
      </w:r>
      <w:r>
        <w:rPr>
          <w:rFonts w:ascii="Times New Roman"/>
          <w:b w:val="false"/>
          <w:i w:val="false"/>
          <w:color w:val="000000"/>
          <w:sz w:val="28"/>
        </w:rPr>
        <w:t>
</w:t>
      </w:r>
      <w:r>
        <w:rPr>
          <w:rFonts w:ascii="Times New Roman"/>
          <w:b w:val="false"/>
          <w:i w:val="false"/>
          <w:color w:val="000000"/>
          <w:sz w:val="28"/>
        </w:rPr>
        <w:t>
      2) ОЖБ кәсіптік бөлігі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w:t>
      </w:r>
      <w:r>
        <w:rPr>
          <w:rFonts w:ascii="Times New Roman"/>
          <w:b w:val="false"/>
          <w:i w:val="false"/>
          <w:color w:val="000000"/>
          <w:sz w:val="28"/>
        </w:rPr>
        <w:t>) - жұмыспен қамту және әлеуметтік бағдарламалар органына және/немесе қызметкер зардап шеккен ұйымға жолданады.</w:t>
      </w:r>
      <w:r>
        <w:br/>
      </w:r>
      <w:r>
        <w:rPr>
          <w:rFonts w:ascii="Times New Roman"/>
          <w:b w:val="false"/>
          <w:i w:val="false"/>
          <w:color w:val="000000"/>
          <w:sz w:val="28"/>
        </w:rPr>
        <w:t>
</w:t>
      </w:r>
      <w:r>
        <w:rPr>
          <w:rFonts w:ascii="Times New Roman"/>
          <w:b w:val="false"/>
          <w:i w:val="false"/>
          <w:color w:val="000000"/>
          <w:sz w:val="28"/>
        </w:rPr>
        <w:t>
      16. Оңалту шараларын өткізу кезінде оңалту шараларын жүзеге асырудың жеке-даралығы, дәйектілігі, кешенділігі, сабақтастығы және үзіліссіздігі, жүргізілген оңалту шараларын динамикалық бақылау және олардың тиімділігін бақылау қамтамасыз етіледі.</w:t>
      </w:r>
      <w:r>
        <w:br/>
      </w:r>
      <w:r>
        <w:rPr>
          <w:rFonts w:ascii="Times New Roman"/>
          <w:b w:val="false"/>
          <w:i w:val="false"/>
          <w:color w:val="000000"/>
          <w:sz w:val="28"/>
        </w:rPr>
        <w:t>
</w:t>
      </w:r>
      <w:r>
        <w:rPr>
          <w:rFonts w:ascii="Times New Roman"/>
          <w:b w:val="false"/>
          <w:i w:val="false"/>
          <w:color w:val="000000"/>
          <w:sz w:val="28"/>
        </w:rPr>
        <w:t>
      17. Медициналық оңалтуды медициналық ұйымдары жүргізеді.</w:t>
      </w:r>
      <w:r>
        <w:br/>
      </w:r>
      <w:r>
        <w:rPr>
          <w:rFonts w:ascii="Times New Roman"/>
          <w:b w:val="false"/>
          <w:i w:val="false"/>
          <w:color w:val="000000"/>
          <w:sz w:val="28"/>
        </w:rPr>
        <w:t>
</w:t>
      </w:r>
      <w:r>
        <w:rPr>
          <w:rFonts w:ascii="Times New Roman"/>
          <w:b w:val="false"/>
          <w:i w:val="false"/>
          <w:color w:val="000000"/>
          <w:sz w:val="28"/>
        </w:rPr>
        <w:t>
      18. Әлеуметтік оңалтуды халықты әлеуметтік қорғау жүйесінің ұйымдары, арнаулы білім беру ұйымдары (психологиялық-медициналық-педагогикалық консультациялар, оңалту орталықтары, психологиялық-педагогикалық түзеу кабинеттері) жүргізеді.</w:t>
      </w:r>
      <w:r>
        <w:br/>
      </w:r>
      <w:r>
        <w:rPr>
          <w:rFonts w:ascii="Times New Roman"/>
          <w:b w:val="false"/>
          <w:i w:val="false"/>
          <w:color w:val="000000"/>
          <w:sz w:val="28"/>
        </w:rPr>
        <w:t>
</w:t>
      </w:r>
      <w:r>
        <w:rPr>
          <w:rFonts w:ascii="Times New Roman"/>
          <w:b w:val="false"/>
          <w:i w:val="false"/>
          <w:color w:val="000000"/>
          <w:sz w:val="28"/>
        </w:rPr>
        <w:t>
      19. Кәсіптік оңалтуды халықты әлеуметтік қорғау жүйесінің ұйымдары және білім беру ұйымдары жүргізеді.</w:t>
      </w:r>
      <w:r>
        <w:br/>
      </w:r>
      <w:r>
        <w:rPr>
          <w:rFonts w:ascii="Times New Roman"/>
          <w:b w:val="false"/>
          <w:i w:val="false"/>
          <w:color w:val="000000"/>
          <w:sz w:val="28"/>
        </w:rPr>
        <w:t>
</w:t>
      </w:r>
      <w:r>
        <w:rPr>
          <w:rFonts w:ascii="Times New Roman"/>
          <w:b w:val="false"/>
          <w:i w:val="false"/>
          <w:color w:val="000000"/>
          <w:sz w:val="28"/>
        </w:rPr>
        <w:t>
      20. Жүргізілген оңалту іс-шараларының аяқталуына орай ОЖБ медициналық, әлеуметтік және кәсіптік бөліктеріне ОЖБ орындалуына жауапты басшысы қол қояды, мөртаңбалармен расталады және аумақтық бөлімшеге қайтарылады.</w:t>
      </w:r>
      <w:r>
        <w:br/>
      </w:r>
      <w:r>
        <w:rPr>
          <w:rFonts w:ascii="Times New Roman"/>
          <w:b w:val="false"/>
          <w:i w:val="false"/>
          <w:color w:val="000000"/>
          <w:sz w:val="28"/>
        </w:rPr>
        <w:t>
      ОЖБ әлеуметтік және кәсіптік бөліктерінің орындалғаны туралы деректерді халықты әлеуметтік қорғау жүйесінің ұйымдары МОДБ енгізеді. ОЖБ медициналық бөлігінің орындалғаны туралы деректер және жұмыстағы мертігу және кәсіптік ауру салдарынан болған мүгедектің ОЖБ әлеуметтік және кәсіптік бөліктерінің орындалғаны туралы деректерді МОДБ аумақтық бөлімшелер енгізеді.</w:t>
      </w:r>
      <w:r>
        <w:br/>
      </w:r>
      <w:r>
        <w:rPr>
          <w:rFonts w:ascii="Times New Roman"/>
          <w:b w:val="false"/>
          <w:i w:val="false"/>
          <w:color w:val="000000"/>
          <w:sz w:val="28"/>
        </w:rPr>
        <w:t>
</w:t>
      </w:r>
      <w:r>
        <w:rPr>
          <w:rFonts w:ascii="Times New Roman"/>
          <w:b w:val="false"/>
          <w:i w:val="false"/>
          <w:color w:val="000000"/>
          <w:sz w:val="28"/>
        </w:rPr>
        <w:t>
      21. Оңалтудың жүргізілген медициналық, әлеуметтік және кәсіптік бөліктерінің тиімділігін бағалауды аумақтық бөлімше мүгедекті кезекті қайта куәландыру кезінде немесе оны динамикалық бақылау тәртібімен жүзеге асырады.</w:t>
      </w:r>
      <w:r>
        <w:br/>
      </w:r>
      <w:r>
        <w:rPr>
          <w:rFonts w:ascii="Times New Roman"/>
          <w:b w:val="false"/>
          <w:i w:val="false"/>
          <w:color w:val="000000"/>
          <w:sz w:val="28"/>
        </w:rPr>
        <w:t>
</w:t>
      </w:r>
      <w:r>
        <w:rPr>
          <w:rFonts w:ascii="Times New Roman"/>
          <w:b w:val="false"/>
          <w:i w:val="false"/>
          <w:color w:val="000000"/>
          <w:sz w:val="28"/>
        </w:rPr>
        <w:t>
      22. ОЖБ іске асырылуы туралы қорытындыны аумақтық бөлімше оңалтудың жүргізілген медициналық, әлеуметтік және кәсіптік бөліктерінің тиімділігін бағалаудың негізінде алқалық талқылаудан кейін шығарады, оны аумақтық бөлімшенің бастығы бекітеді және куәландыру үшін мөртабанмен расталады.</w:t>
      </w:r>
    </w:p>
    <w:bookmarkEnd w:id="6"/>
    <w:bookmarkStart w:name="z67" w:id="7"/>
    <w:p>
      <w:pPr>
        <w:spacing w:after="0"/>
        <w:ind w:left="0"/>
        <w:jc w:val="both"/>
      </w:pPr>
      <w:r>
        <w:rPr>
          <w:rFonts w:ascii="Times New Roman"/>
          <w:b w:val="false"/>
          <w:i w:val="false"/>
          <w:color w:val="000000"/>
          <w:sz w:val="28"/>
        </w:rPr>
        <w:t>
Мүгедекті оңалтудың жеке</w:t>
      </w:r>
      <w:r>
        <w:br/>
      </w:r>
      <w:r>
        <w:rPr>
          <w:rFonts w:ascii="Times New Roman"/>
          <w:b w:val="false"/>
          <w:i w:val="false"/>
          <w:color w:val="000000"/>
          <w:sz w:val="28"/>
        </w:rPr>
        <w:t xml:space="preserve">
бағдарламасын әзірлеу   </w:t>
      </w:r>
      <w:r>
        <w:br/>
      </w:r>
      <w:r>
        <w:rPr>
          <w:rFonts w:ascii="Times New Roman"/>
          <w:b w:val="false"/>
          <w:i w:val="false"/>
          <w:color w:val="000000"/>
          <w:sz w:val="28"/>
        </w:rPr>
        <w:t xml:space="preserve">
ережесіне 1-қосымша     </w:t>
      </w:r>
    </w:p>
    <w:bookmarkEnd w:id="7"/>
    <w:bookmarkStart w:name="z68" w:id="8"/>
    <w:p>
      <w:pPr>
        <w:spacing w:after="0"/>
        <w:ind w:left="0"/>
        <w:jc w:val="left"/>
      </w:pPr>
      <w:r>
        <w:rPr>
          <w:rFonts w:ascii="Times New Roman"/>
          <w:b/>
          <w:i w:val="false"/>
          <w:color w:val="000000"/>
        </w:rPr>
        <w:t xml:space="preserve"> 
Мүгедекті оңалтудың жеке бағдарламасының картасы (ОЖБ картасы)</w:t>
      </w:r>
    </w:p>
    <w:bookmarkEnd w:id="8"/>
    <w:p>
      <w:pPr>
        <w:spacing w:after="0"/>
        <w:ind w:left="0"/>
        <w:jc w:val="both"/>
      </w:pPr>
      <w:r>
        <w:rPr>
          <w:rFonts w:ascii="Times New Roman"/>
          <w:b w:val="false"/>
          <w:i w:val="false"/>
          <w:color w:val="000000"/>
          <w:sz w:val="28"/>
        </w:rPr>
        <w:t>20___ жылғы «___» ___________ № ______ медициналық-әлеуметтік сараптама актісіне</w:t>
      </w:r>
      <w:r>
        <w:br/>
      </w:r>
      <w:r>
        <w:rPr>
          <w:rFonts w:ascii="Times New Roman"/>
          <w:b w:val="false"/>
          <w:i w:val="false"/>
          <w:color w:val="000000"/>
          <w:sz w:val="28"/>
        </w:rPr>
        <w:t>
№ ____ карта 20____ жылғы «___» ___________</w:t>
      </w:r>
    </w:p>
    <w:p>
      <w:pPr>
        <w:spacing w:after="0"/>
        <w:ind w:left="0"/>
        <w:jc w:val="both"/>
      </w:pPr>
      <w:r>
        <w:rPr>
          <w:rFonts w:ascii="Times New Roman"/>
          <w:b w:val="false"/>
          <w:i w:val="false"/>
          <w:color w:val="000000"/>
          <w:sz w:val="28"/>
        </w:rPr>
        <w:t>1. Т.А.Ә. ___________________ Туған жылы, айы, күні _________________</w:t>
      </w:r>
      <w:r>
        <w:br/>
      </w:r>
      <w:r>
        <w:rPr>
          <w:rFonts w:ascii="Times New Roman"/>
          <w:b w:val="false"/>
          <w:i w:val="false"/>
          <w:color w:val="000000"/>
          <w:sz w:val="28"/>
        </w:rPr>
        <w:t>
2. Тұрғылықты мекенжайы _____________________________________________</w:t>
      </w:r>
      <w:r>
        <w:br/>
      </w:r>
      <w:r>
        <w:rPr>
          <w:rFonts w:ascii="Times New Roman"/>
          <w:b w:val="false"/>
          <w:i w:val="false"/>
          <w:color w:val="000000"/>
          <w:sz w:val="28"/>
        </w:rPr>
        <w:t>
3. ОЖБ бірінші рет, қайта жасалды (қалыптастыру, түзеу) _____________</w:t>
      </w:r>
      <w:r>
        <w:br/>
      </w:r>
      <w:r>
        <w:rPr>
          <w:rFonts w:ascii="Times New Roman"/>
          <w:b w:val="false"/>
          <w:i w:val="false"/>
          <w:color w:val="000000"/>
          <w:sz w:val="28"/>
        </w:rPr>
        <w:t>
4. Мүгедектік санаты (тобы, себебі) _________________________________</w:t>
      </w:r>
      <w:r>
        <w:br/>
      </w:r>
      <w:r>
        <w:rPr>
          <w:rFonts w:ascii="Times New Roman"/>
          <w:b w:val="false"/>
          <w:i w:val="false"/>
          <w:color w:val="000000"/>
          <w:sz w:val="28"/>
        </w:rPr>
        <w:t>
5. Мүгедектік _____ _________ ___________ дейінгі мерзімге белгіленді</w:t>
      </w:r>
      <w:r>
        <w:br/>
      </w:r>
      <w:r>
        <w:rPr>
          <w:rFonts w:ascii="Times New Roman"/>
          <w:b w:val="false"/>
          <w:i w:val="false"/>
          <w:color w:val="000000"/>
          <w:sz w:val="28"/>
        </w:rPr>
        <w:t>
6. Клиникалық болжам: (қолайлы, біршама қолайлы, қолайсыз, күмәнді)</w:t>
      </w:r>
      <w:r>
        <w:br/>
      </w:r>
      <w:r>
        <w:rPr>
          <w:rFonts w:ascii="Times New Roman"/>
          <w:b w:val="false"/>
          <w:i w:val="false"/>
          <w:color w:val="000000"/>
          <w:sz w:val="28"/>
        </w:rPr>
        <w:t>
7. Оңалту әлеуеті: (жоғары, қанағаттанарлық, төмен, оңалту әлеуетінің болмауы)</w:t>
      </w:r>
      <w:r>
        <w:br/>
      </w:r>
      <w:r>
        <w:rPr>
          <w:rFonts w:ascii="Times New Roman"/>
          <w:b w:val="false"/>
          <w:i w:val="false"/>
          <w:color w:val="000000"/>
          <w:sz w:val="28"/>
        </w:rPr>
        <w:t>
8. Оңалту болжамы: (қолайлы, біршама қолайлы, күмәнді, қолайсыз)</w:t>
      </w:r>
      <w:r>
        <w:br/>
      </w:r>
      <w:r>
        <w:rPr>
          <w:rFonts w:ascii="Times New Roman"/>
          <w:b w:val="false"/>
          <w:i w:val="false"/>
          <w:color w:val="000000"/>
          <w:sz w:val="28"/>
        </w:rPr>
        <w:t>
9. Диагноз __________________________________________________________</w:t>
      </w:r>
      <w:r>
        <w:br/>
      </w:r>
      <w:r>
        <w:rPr>
          <w:rFonts w:ascii="Times New Roman"/>
          <w:b w:val="false"/>
          <w:i w:val="false"/>
          <w:color w:val="000000"/>
          <w:sz w:val="28"/>
        </w:rPr>
        <w:t>
10. Оңалту-сараптама қорытындысы:</w:t>
      </w:r>
      <w:r>
        <w:br/>
      </w:r>
      <w:r>
        <w:rPr>
          <w:rFonts w:ascii="Times New Roman"/>
          <w:b w:val="false"/>
          <w:i w:val="false"/>
          <w:color w:val="000000"/>
          <w:sz w:val="28"/>
        </w:rPr>
        <w:t>
- оңалтудың медициналық бөлігі:</w:t>
      </w:r>
      <w:r>
        <w:br/>
      </w:r>
      <w:r>
        <w:rPr>
          <w:rFonts w:ascii="Times New Roman"/>
          <w:b w:val="false"/>
          <w:i w:val="false"/>
          <w:color w:val="000000"/>
          <w:sz w:val="28"/>
        </w:rPr>
        <w:t>
іс-шаралар ________________ әзірлеу күні _____ ж. ____ ______________</w:t>
      </w:r>
      <w:r>
        <w:br/>
      </w:r>
      <w:r>
        <w:rPr>
          <w:rFonts w:ascii="Times New Roman"/>
          <w:b w:val="false"/>
          <w:i w:val="false"/>
          <w:color w:val="000000"/>
          <w:sz w:val="28"/>
        </w:rPr>
        <w:t>
іске асыру мерзімі ______ ж. ____ ____________</w:t>
      </w:r>
      <w:r>
        <w:br/>
      </w:r>
      <w:r>
        <w:rPr>
          <w:rFonts w:ascii="Times New Roman"/>
          <w:b w:val="false"/>
          <w:i w:val="false"/>
          <w:color w:val="000000"/>
          <w:sz w:val="28"/>
        </w:rPr>
        <w:t>
іс-шаралар ________________ әзірлеу күні _____ ж. ____ ______________</w:t>
      </w:r>
      <w:r>
        <w:br/>
      </w:r>
      <w:r>
        <w:rPr>
          <w:rFonts w:ascii="Times New Roman"/>
          <w:b w:val="false"/>
          <w:i w:val="false"/>
          <w:color w:val="000000"/>
          <w:sz w:val="28"/>
        </w:rPr>
        <w:t>
іске асыру мерзімі ______ ж. ____ ____________</w:t>
      </w:r>
    </w:p>
    <w:p>
      <w:pPr>
        <w:spacing w:after="0"/>
        <w:ind w:left="0"/>
        <w:jc w:val="both"/>
      </w:pPr>
      <w:r>
        <w:rPr>
          <w:rFonts w:ascii="Times New Roman"/>
          <w:b w:val="false"/>
          <w:i w:val="false"/>
          <w:color w:val="000000"/>
          <w:sz w:val="28"/>
        </w:rPr>
        <w:t xml:space="preserve">- оңалтудың әлеуметтік бөлігі: </w:t>
      </w:r>
      <w:r>
        <w:br/>
      </w:r>
      <w:r>
        <w:rPr>
          <w:rFonts w:ascii="Times New Roman"/>
          <w:b w:val="false"/>
          <w:i w:val="false"/>
          <w:color w:val="000000"/>
          <w:sz w:val="28"/>
        </w:rPr>
        <w:t>
іс-шаралар ________________ әзірлеу күні _____ ж. ____ ______________</w:t>
      </w:r>
      <w:r>
        <w:br/>
      </w:r>
      <w:r>
        <w:rPr>
          <w:rFonts w:ascii="Times New Roman"/>
          <w:b w:val="false"/>
          <w:i w:val="false"/>
          <w:color w:val="000000"/>
          <w:sz w:val="28"/>
        </w:rPr>
        <w:t>
іске асыру мерзімі ______ ж. ____ ____________</w:t>
      </w:r>
      <w:r>
        <w:br/>
      </w:r>
      <w:r>
        <w:rPr>
          <w:rFonts w:ascii="Times New Roman"/>
          <w:b w:val="false"/>
          <w:i w:val="false"/>
          <w:color w:val="000000"/>
          <w:sz w:val="28"/>
        </w:rPr>
        <w:t>
іс-шаралар ________________ әзірлеу күні _____ ж. ____ ______________</w:t>
      </w:r>
      <w:r>
        <w:br/>
      </w:r>
      <w:r>
        <w:rPr>
          <w:rFonts w:ascii="Times New Roman"/>
          <w:b w:val="false"/>
          <w:i w:val="false"/>
          <w:color w:val="000000"/>
          <w:sz w:val="28"/>
        </w:rPr>
        <w:t>
іске асыру мерзімі ______ ж. ____ ____________</w:t>
      </w:r>
    </w:p>
    <w:p>
      <w:pPr>
        <w:spacing w:after="0"/>
        <w:ind w:left="0"/>
        <w:jc w:val="both"/>
      </w:pPr>
      <w:r>
        <w:rPr>
          <w:rFonts w:ascii="Times New Roman"/>
          <w:b w:val="false"/>
          <w:i w:val="false"/>
          <w:color w:val="000000"/>
          <w:sz w:val="28"/>
        </w:rPr>
        <w:t>- оңалтудың кәсіптік бөлігі:</w:t>
      </w:r>
      <w:r>
        <w:br/>
      </w:r>
      <w:r>
        <w:rPr>
          <w:rFonts w:ascii="Times New Roman"/>
          <w:b w:val="false"/>
          <w:i w:val="false"/>
          <w:color w:val="000000"/>
          <w:sz w:val="28"/>
        </w:rPr>
        <w:t>
іс-шаралар ________________ әзірлеу күні _____ ж. ____ ______________</w:t>
      </w:r>
      <w:r>
        <w:br/>
      </w:r>
      <w:r>
        <w:rPr>
          <w:rFonts w:ascii="Times New Roman"/>
          <w:b w:val="false"/>
          <w:i w:val="false"/>
          <w:color w:val="000000"/>
          <w:sz w:val="28"/>
        </w:rPr>
        <w:t>
іске асыру мерзімі ______ ж. ____ ____________</w:t>
      </w:r>
      <w:r>
        <w:br/>
      </w:r>
      <w:r>
        <w:rPr>
          <w:rFonts w:ascii="Times New Roman"/>
          <w:b w:val="false"/>
          <w:i w:val="false"/>
          <w:color w:val="000000"/>
          <w:sz w:val="28"/>
        </w:rPr>
        <w:t>
іс-шаралар ________________ әзірлеу күні _____ ж. ____ ______________</w:t>
      </w:r>
      <w:r>
        <w:br/>
      </w:r>
      <w:r>
        <w:rPr>
          <w:rFonts w:ascii="Times New Roman"/>
          <w:b w:val="false"/>
          <w:i w:val="false"/>
          <w:color w:val="000000"/>
          <w:sz w:val="28"/>
        </w:rPr>
        <w:t>
іске асыру мерзімі ______ ж. ____ ____________</w:t>
      </w:r>
    </w:p>
    <w:p>
      <w:pPr>
        <w:spacing w:after="0"/>
        <w:ind w:left="0"/>
        <w:jc w:val="both"/>
      </w:pPr>
      <w:r>
        <w:rPr>
          <w:rFonts w:ascii="Times New Roman"/>
          <w:b w:val="false"/>
          <w:i w:val="false"/>
          <w:color w:val="000000"/>
          <w:sz w:val="28"/>
        </w:rPr>
        <w:t>11. Динамикалық бақылау күні _____ж. ____ _______</w:t>
      </w:r>
      <w:r>
        <w:br/>
      </w:r>
      <w:r>
        <w:rPr>
          <w:rFonts w:ascii="Times New Roman"/>
          <w:b w:val="false"/>
          <w:i w:val="false"/>
          <w:color w:val="000000"/>
          <w:sz w:val="28"/>
        </w:rPr>
        <w:t>
Қорытынды (деректер МОДҚ-ға енгізіледі)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(динамикалық бақылау күні, қолы)</w:t>
      </w:r>
    </w:p>
    <w:p>
      <w:pPr>
        <w:spacing w:after="0"/>
        <w:ind w:left="0"/>
        <w:jc w:val="both"/>
      </w:pPr>
      <w:r>
        <w:rPr>
          <w:rFonts w:ascii="Times New Roman"/>
          <w:b w:val="false"/>
          <w:i w:val="false"/>
          <w:color w:val="000000"/>
          <w:sz w:val="28"/>
        </w:rPr>
        <w:t>12. Тұжырымдары:</w:t>
      </w:r>
      <w:r>
        <w:br/>
      </w:r>
      <w:r>
        <w:rPr>
          <w:rFonts w:ascii="Times New Roman"/>
          <w:b w:val="false"/>
          <w:i w:val="false"/>
          <w:color w:val="000000"/>
          <w:sz w:val="28"/>
        </w:rPr>
        <w:t>
      1) оңалту әлеуетінің жеткен нәтижесіне сәйкестілік дәрежесі бойынша (астын сызу): толық іске асырылды, жартылай, іске асырылмады;</w:t>
      </w:r>
      <w:r>
        <w:br/>
      </w:r>
      <w:r>
        <w:rPr>
          <w:rFonts w:ascii="Times New Roman"/>
          <w:b w:val="false"/>
          <w:i w:val="false"/>
          <w:color w:val="000000"/>
          <w:sz w:val="28"/>
        </w:rPr>
        <w:t>
      2) мүгедектік динамикасы бойынша (астын сызу): толық, жартылай оңалту, тұрақты мүгедектік, мүгедектіктің ауырлауы.</w:t>
      </w:r>
    </w:p>
    <w:p>
      <w:pPr>
        <w:spacing w:after="0"/>
        <w:ind w:left="0"/>
        <w:jc w:val="both"/>
      </w:pPr>
      <w:r>
        <w:rPr>
          <w:rFonts w:ascii="Times New Roman"/>
          <w:b w:val="false"/>
          <w:i w:val="false"/>
          <w:color w:val="000000"/>
          <w:sz w:val="28"/>
        </w:rPr>
        <w:t>      Т.А.Ә. ______________________________________________ ________</w:t>
      </w:r>
      <w:r>
        <w:br/>
      </w:r>
      <w:r>
        <w:rPr>
          <w:rFonts w:ascii="Times New Roman"/>
          <w:b w:val="false"/>
          <w:i w:val="false"/>
          <w:color w:val="000000"/>
          <w:sz w:val="28"/>
        </w:rPr>
        <w:t>
              ОЖБ әзірлеген аумақтық бөлімшенің бас маманы   (қолы)</w:t>
      </w:r>
    </w:p>
    <w:p>
      <w:pPr>
        <w:spacing w:after="0"/>
        <w:ind w:left="0"/>
        <w:jc w:val="both"/>
      </w:pPr>
      <w:r>
        <w:rPr>
          <w:rFonts w:ascii="Times New Roman"/>
          <w:b w:val="false"/>
          <w:i w:val="false"/>
          <w:color w:val="000000"/>
          <w:sz w:val="28"/>
        </w:rPr>
        <w:t>      Т.А.Ә. ______________________________________________ ________</w:t>
      </w:r>
      <w:r>
        <w:br/>
      </w:r>
      <w:r>
        <w:rPr>
          <w:rFonts w:ascii="Times New Roman"/>
          <w:b w:val="false"/>
          <w:i w:val="false"/>
          <w:color w:val="000000"/>
          <w:sz w:val="28"/>
        </w:rPr>
        <w:t>
                       аумақтық бөлімшенің бастығы           (қолы)</w:t>
      </w:r>
    </w:p>
    <w:bookmarkStart w:name="z69" w:id="9"/>
    <w:p>
      <w:pPr>
        <w:spacing w:after="0"/>
        <w:ind w:left="0"/>
        <w:jc w:val="both"/>
      </w:pPr>
      <w:r>
        <w:rPr>
          <w:rFonts w:ascii="Times New Roman"/>
          <w:b w:val="false"/>
          <w:i w:val="false"/>
          <w:color w:val="000000"/>
          <w:sz w:val="28"/>
        </w:rPr>
        <w:t>
Мүгедекті оңалтудың жеке</w:t>
      </w:r>
      <w:r>
        <w:br/>
      </w:r>
      <w:r>
        <w:rPr>
          <w:rFonts w:ascii="Times New Roman"/>
          <w:b w:val="false"/>
          <w:i w:val="false"/>
          <w:color w:val="000000"/>
          <w:sz w:val="28"/>
        </w:rPr>
        <w:t xml:space="preserve">
бағдарламасын әзірлеу   </w:t>
      </w:r>
      <w:r>
        <w:br/>
      </w:r>
      <w:r>
        <w:rPr>
          <w:rFonts w:ascii="Times New Roman"/>
          <w:b w:val="false"/>
          <w:i w:val="false"/>
          <w:color w:val="000000"/>
          <w:sz w:val="28"/>
        </w:rPr>
        <w:t xml:space="preserve">
ережесіне 2-қосымша     </w:t>
      </w:r>
    </w:p>
    <w:bookmarkEnd w:id="9"/>
    <w:bookmarkStart w:name="z70" w:id="10"/>
    <w:p>
      <w:pPr>
        <w:spacing w:after="0"/>
        <w:ind w:left="0"/>
        <w:jc w:val="left"/>
      </w:pPr>
      <w:r>
        <w:rPr>
          <w:rFonts w:ascii="Times New Roman"/>
          <w:b/>
          <w:i w:val="false"/>
          <w:color w:val="000000"/>
        </w:rPr>
        <w:t xml:space="preserve"> 
Мүгедекті оңалтудың жеке бағдарламасының картасынан</w:t>
      </w:r>
      <w:r>
        <w:br/>
      </w:r>
      <w:r>
        <w:rPr>
          <w:rFonts w:ascii="Times New Roman"/>
          <w:b/>
          <w:i w:val="false"/>
          <w:color w:val="000000"/>
        </w:rPr>
        <w:t>
үзінді көшірме</w:t>
      </w:r>
    </w:p>
    <w:bookmarkEnd w:id="10"/>
    <w:p>
      <w:pPr>
        <w:spacing w:after="0"/>
        <w:ind w:left="0"/>
        <w:jc w:val="both"/>
      </w:pPr>
      <w:r>
        <w:rPr>
          <w:rFonts w:ascii="Times New Roman"/>
          <w:b w:val="false"/>
          <w:i w:val="false"/>
          <w:color w:val="000000"/>
          <w:sz w:val="28"/>
        </w:rPr>
        <w:t>20___ жылғы «___» ___________ № ______ медициналық-әлеуметтік сараптама актісіне</w:t>
      </w:r>
      <w:r>
        <w:br/>
      </w:r>
      <w:r>
        <w:rPr>
          <w:rFonts w:ascii="Times New Roman"/>
          <w:b w:val="false"/>
          <w:i w:val="false"/>
          <w:color w:val="000000"/>
          <w:sz w:val="28"/>
        </w:rPr>
        <w:t>
№ ____ карта 20____ жылғы «___» ___________</w:t>
      </w:r>
    </w:p>
    <w:p>
      <w:pPr>
        <w:spacing w:after="0"/>
        <w:ind w:left="0"/>
        <w:jc w:val="both"/>
      </w:pPr>
      <w:r>
        <w:rPr>
          <w:rFonts w:ascii="Times New Roman"/>
          <w:b w:val="false"/>
          <w:i w:val="false"/>
          <w:color w:val="000000"/>
          <w:sz w:val="28"/>
        </w:rPr>
        <w:t>1. Т.А.Ә. ___________________ Туған жылы, айы, күні _________________</w:t>
      </w:r>
      <w:r>
        <w:br/>
      </w:r>
      <w:r>
        <w:rPr>
          <w:rFonts w:ascii="Times New Roman"/>
          <w:b w:val="false"/>
          <w:i w:val="false"/>
          <w:color w:val="000000"/>
          <w:sz w:val="28"/>
        </w:rPr>
        <w:t>
2. Тұрғылықты мекенжайы _____________________________________________</w:t>
      </w:r>
      <w:r>
        <w:br/>
      </w:r>
      <w:r>
        <w:rPr>
          <w:rFonts w:ascii="Times New Roman"/>
          <w:b w:val="false"/>
          <w:i w:val="false"/>
          <w:color w:val="000000"/>
          <w:sz w:val="28"/>
        </w:rPr>
        <w:t>
3. ОЖБ бірінші рет, қайта жасалды (қалыптастыру, түзеу) _____________</w:t>
      </w:r>
      <w:r>
        <w:br/>
      </w:r>
      <w:r>
        <w:rPr>
          <w:rFonts w:ascii="Times New Roman"/>
          <w:b w:val="false"/>
          <w:i w:val="false"/>
          <w:color w:val="000000"/>
          <w:sz w:val="28"/>
        </w:rPr>
        <w:t>
4. Мүгедектік санаты (тобы, себебі) _________________________________</w:t>
      </w:r>
      <w:r>
        <w:br/>
      </w:r>
      <w:r>
        <w:rPr>
          <w:rFonts w:ascii="Times New Roman"/>
          <w:b w:val="false"/>
          <w:i w:val="false"/>
          <w:color w:val="000000"/>
          <w:sz w:val="28"/>
        </w:rPr>
        <w:t>
5. Мүгедектік _____ _________ ___________ дейінгі мерзімге белгіленді</w:t>
      </w:r>
      <w:r>
        <w:br/>
      </w:r>
      <w:r>
        <w:rPr>
          <w:rFonts w:ascii="Times New Roman"/>
          <w:b w:val="false"/>
          <w:i w:val="false"/>
          <w:color w:val="000000"/>
          <w:sz w:val="28"/>
        </w:rPr>
        <w:t>
6. Клиникалық болжам: (қолайлы, біршама қолайлы, қолайсыз, күмәнді)</w:t>
      </w:r>
      <w:r>
        <w:br/>
      </w:r>
      <w:r>
        <w:rPr>
          <w:rFonts w:ascii="Times New Roman"/>
          <w:b w:val="false"/>
          <w:i w:val="false"/>
          <w:color w:val="000000"/>
          <w:sz w:val="28"/>
        </w:rPr>
        <w:t>
7. Оңалту әлеуеті: (жоғары, қанағаттанарлық, төмен, оңалту әлеуетінің болмауы)</w:t>
      </w:r>
      <w:r>
        <w:br/>
      </w:r>
      <w:r>
        <w:rPr>
          <w:rFonts w:ascii="Times New Roman"/>
          <w:b w:val="false"/>
          <w:i w:val="false"/>
          <w:color w:val="000000"/>
          <w:sz w:val="28"/>
        </w:rPr>
        <w:t>
8. Оңалту болжамы: (қолайлы, біршама қолайлы, күмәнді, қолайсыз)</w:t>
      </w:r>
      <w:r>
        <w:br/>
      </w:r>
      <w:r>
        <w:rPr>
          <w:rFonts w:ascii="Times New Roman"/>
          <w:b w:val="false"/>
          <w:i w:val="false"/>
          <w:color w:val="000000"/>
          <w:sz w:val="28"/>
        </w:rPr>
        <w:t>
9. Диагноз __________________________________________________________</w:t>
      </w:r>
      <w:r>
        <w:br/>
      </w:r>
      <w:r>
        <w:rPr>
          <w:rFonts w:ascii="Times New Roman"/>
          <w:b w:val="false"/>
          <w:i w:val="false"/>
          <w:color w:val="000000"/>
          <w:sz w:val="28"/>
        </w:rPr>
        <w:t>
10. Оңалту-сараптама қорытындысы:</w:t>
      </w:r>
      <w:r>
        <w:br/>
      </w:r>
      <w:r>
        <w:rPr>
          <w:rFonts w:ascii="Times New Roman"/>
          <w:b w:val="false"/>
          <w:i w:val="false"/>
          <w:color w:val="000000"/>
          <w:sz w:val="28"/>
        </w:rPr>
        <w:t>
- оңалтудың медициналық бөлігі:</w:t>
      </w:r>
      <w:r>
        <w:br/>
      </w:r>
      <w:r>
        <w:rPr>
          <w:rFonts w:ascii="Times New Roman"/>
          <w:b w:val="false"/>
          <w:i w:val="false"/>
          <w:color w:val="000000"/>
          <w:sz w:val="28"/>
        </w:rPr>
        <w:t>
іс-шаралар ________________ әзірлеу күні _____ ж. ____ ______________</w:t>
      </w:r>
      <w:r>
        <w:br/>
      </w:r>
      <w:r>
        <w:rPr>
          <w:rFonts w:ascii="Times New Roman"/>
          <w:b w:val="false"/>
          <w:i w:val="false"/>
          <w:color w:val="000000"/>
          <w:sz w:val="28"/>
        </w:rPr>
        <w:t>
іске асыру мерзімі ______ ж. ____ ____________</w:t>
      </w:r>
      <w:r>
        <w:br/>
      </w:r>
      <w:r>
        <w:rPr>
          <w:rFonts w:ascii="Times New Roman"/>
          <w:b w:val="false"/>
          <w:i w:val="false"/>
          <w:color w:val="000000"/>
          <w:sz w:val="28"/>
        </w:rPr>
        <w:t>
іс-шаралар ________________ әзірлеу күні _____ ж. ____ ______________</w:t>
      </w:r>
      <w:r>
        <w:br/>
      </w:r>
      <w:r>
        <w:rPr>
          <w:rFonts w:ascii="Times New Roman"/>
          <w:b w:val="false"/>
          <w:i w:val="false"/>
          <w:color w:val="000000"/>
          <w:sz w:val="28"/>
        </w:rPr>
        <w:t>
іске асыру мерзімі ______ ж. ____ ____________</w:t>
      </w:r>
    </w:p>
    <w:p>
      <w:pPr>
        <w:spacing w:after="0"/>
        <w:ind w:left="0"/>
        <w:jc w:val="both"/>
      </w:pPr>
      <w:r>
        <w:rPr>
          <w:rFonts w:ascii="Times New Roman"/>
          <w:b w:val="false"/>
          <w:i w:val="false"/>
          <w:color w:val="000000"/>
          <w:sz w:val="28"/>
        </w:rPr>
        <w:t xml:space="preserve">- оңалтудың әлеуметтік бөлігі: </w:t>
      </w:r>
      <w:r>
        <w:br/>
      </w:r>
      <w:r>
        <w:rPr>
          <w:rFonts w:ascii="Times New Roman"/>
          <w:b w:val="false"/>
          <w:i w:val="false"/>
          <w:color w:val="000000"/>
          <w:sz w:val="28"/>
        </w:rPr>
        <w:t>
іс-шаралар ________________ әзірлеу күні _____ ж. ____ ______________</w:t>
      </w:r>
      <w:r>
        <w:br/>
      </w:r>
      <w:r>
        <w:rPr>
          <w:rFonts w:ascii="Times New Roman"/>
          <w:b w:val="false"/>
          <w:i w:val="false"/>
          <w:color w:val="000000"/>
          <w:sz w:val="28"/>
        </w:rPr>
        <w:t>
іске асыру мерзімі ______ ж. ____ ____________</w:t>
      </w:r>
      <w:r>
        <w:br/>
      </w:r>
      <w:r>
        <w:rPr>
          <w:rFonts w:ascii="Times New Roman"/>
          <w:b w:val="false"/>
          <w:i w:val="false"/>
          <w:color w:val="000000"/>
          <w:sz w:val="28"/>
        </w:rPr>
        <w:t>
іс-шаралар ________________ әзірлеу күні _____ ж. ____ ______________</w:t>
      </w:r>
      <w:r>
        <w:br/>
      </w:r>
      <w:r>
        <w:rPr>
          <w:rFonts w:ascii="Times New Roman"/>
          <w:b w:val="false"/>
          <w:i w:val="false"/>
          <w:color w:val="000000"/>
          <w:sz w:val="28"/>
        </w:rPr>
        <w:t>
іске асыру мерзімі ______ ж. ____ ____________</w:t>
      </w:r>
    </w:p>
    <w:p>
      <w:pPr>
        <w:spacing w:after="0"/>
        <w:ind w:left="0"/>
        <w:jc w:val="both"/>
      </w:pPr>
      <w:r>
        <w:rPr>
          <w:rFonts w:ascii="Times New Roman"/>
          <w:b w:val="false"/>
          <w:i w:val="false"/>
          <w:color w:val="000000"/>
          <w:sz w:val="28"/>
        </w:rPr>
        <w:t>- оңалтудың кәсіптік бөлігі:</w:t>
      </w:r>
      <w:r>
        <w:br/>
      </w:r>
      <w:r>
        <w:rPr>
          <w:rFonts w:ascii="Times New Roman"/>
          <w:b w:val="false"/>
          <w:i w:val="false"/>
          <w:color w:val="000000"/>
          <w:sz w:val="28"/>
        </w:rPr>
        <w:t>
іс-шаралар ________________ әзірлеу күні _____ ж. ____ ______________</w:t>
      </w:r>
      <w:r>
        <w:br/>
      </w:r>
      <w:r>
        <w:rPr>
          <w:rFonts w:ascii="Times New Roman"/>
          <w:b w:val="false"/>
          <w:i w:val="false"/>
          <w:color w:val="000000"/>
          <w:sz w:val="28"/>
        </w:rPr>
        <w:t>
іске асыру мерзімі ______ ж. ____ ____________</w:t>
      </w:r>
      <w:r>
        <w:br/>
      </w:r>
      <w:r>
        <w:rPr>
          <w:rFonts w:ascii="Times New Roman"/>
          <w:b w:val="false"/>
          <w:i w:val="false"/>
          <w:color w:val="000000"/>
          <w:sz w:val="28"/>
        </w:rPr>
        <w:t>
іс-шаралар ________________ әзірлеу күні _____ ж. ____ ______________</w:t>
      </w:r>
      <w:r>
        <w:br/>
      </w:r>
      <w:r>
        <w:rPr>
          <w:rFonts w:ascii="Times New Roman"/>
          <w:b w:val="false"/>
          <w:i w:val="false"/>
          <w:color w:val="000000"/>
          <w:sz w:val="28"/>
        </w:rPr>
        <w:t>
іске асыру мерзімі ______ ж. ____ ____________</w:t>
      </w:r>
    </w:p>
    <w:p>
      <w:pPr>
        <w:spacing w:after="0"/>
        <w:ind w:left="0"/>
        <w:jc w:val="both"/>
      </w:pPr>
      <w:r>
        <w:rPr>
          <w:rFonts w:ascii="Times New Roman"/>
          <w:b w:val="false"/>
          <w:i w:val="false"/>
          <w:color w:val="000000"/>
          <w:sz w:val="28"/>
        </w:rPr>
        <w:t>11. Динамикалық бақылау күні _____ж. ____ _______</w:t>
      </w:r>
      <w:r>
        <w:br/>
      </w:r>
      <w:r>
        <w:rPr>
          <w:rFonts w:ascii="Times New Roman"/>
          <w:b w:val="false"/>
          <w:i w:val="false"/>
          <w:color w:val="000000"/>
          <w:sz w:val="28"/>
        </w:rPr>
        <w:t>
Қорытынды (деректер МОДҚ-ға енгізіледі)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(динамикалық бақылау күні, қолы)</w:t>
      </w:r>
    </w:p>
    <w:p>
      <w:pPr>
        <w:spacing w:after="0"/>
        <w:ind w:left="0"/>
        <w:jc w:val="both"/>
      </w:pPr>
      <w:r>
        <w:rPr>
          <w:rFonts w:ascii="Times New Roman"/>
          <w:b w:val="false"/>
          <w:i w:val="false"/>
          <w:color w:val="000000"/>
          <w:sz w:val="28"/>
        </w:rPr>
        <w:t>12. Тұжырымдары:</w:t>
      </w:r>
      <w:r>
        <w:br/>
      </w:r>
      <w:r>
        <w:rPr>
          <w:rFonts w:ascii="Times New Roman"/>
          <w:b w:val="false"/>
          <w:i w:val="false"/>
          <w:color w:val="000000"/>
          <w:sz w:val="28"/>
        </w:rPr>
        <w:t>
      1) оңалту әлеуетінің жеткен нәтижесіне сәйкестілік дәрежесі бойынша (астын сызу): толық іске асырылды, жартылай, іске асырылмады;</w:t>
      </w:r>
      <w:r>
        <w:br/>
      </w:r>
      <w:r>
        <w:rPr>
          <w:rFonts w:ascii="Times New Roman"/>
          <w:b w:val="false"/>
          <w:i w:val="false"/>
          <w:color w:val="000000"/>
          <w:sz w:val="28"/>
        </w:rPr>
        <w:t>
      2) мүгедектік динамикасы бойынша (астын сызу): толық, жартылай оңалту, тұрақты мүгедектік, мүгедектіктің ауырлауы.</w:t>
      </w:r>
    </w:p>
    <w:p>
      <w:pPr>
        <w:spacing w:after="0"/>
        <w:ind w:left="0"/>
        <w:jc w:val="both"/>
      </w:pPr>
      <w:r>
        <w:rPr>
          <w:rFonts w:ascii="Times New Roman"/>
          <w:b w:val="false"/>
          <w:i w:val="false"/>
          <w:color w:val="000000"/>
          <w:sz w:val="28"/>
        </w:rPr>
        <w:t>      Т.А.Ә. _______________________________________________ ________</w:t>
      </w:r>
      <w:r>
        <w:br/>
      </w:r>
      <w:r>
        <w:rPr>
          <w:rFonts w:ascii="Times New Roman"/>
          <w:b w:val="false"/>
          <w:i w:val="false"/>
          <w:color w:val="000000"/>
          <w:sz w:val="28"/>
        </w:rPr>
        <w:t>
               ОЖБ әзірлеген аумақтық бөлімшенің бас маманы   (қолы)</w:t>
      </w:r>
    </w:p>
    <w:p>
      <w:pPr>
        <w:spacing w:after="0"/>
        <w:ind w:left="0"/>
        <w:jc w:val="both"/>
      </w:pPr>
      <w:r>
        <w:rPr>
          <w:rFonts w:ascii="Times New Roman"/>
          <w:b w:val="false"/>
          <w:i w:val="false"/>
          <w:color w:val="000000"/>
          <w:sz w:val="28"/>
        </w:rPr>
        <w:t>      Т.А.Ә. _______________________________________________ ________</w:t>
      </w:r>
      <w:r>
        <w:br/>
      </w:r>
      <w:r>
        <w:rPr>
          <w:rFonts w:ascii="Times New Roman"/>
          <w:b w:val="false"/>
          <w:i w:val="false"/>
          <w:color w:val="000000"/>
          <w:sz w:val="28"/>
        </w:rPr>
        <w:t>
                       аумақтық бөлімшенің бастығы            (қолы)</w:t>
      </w:r>
    </w:p>
    <w:p>
      <w:pPr>
        <w:spacing w:after="0"/>
        <w:ind w:left="0"/>
        <w:jc w:val="both"/>
      </w:pPr>
      <w:r>
        <w:rPr>
          <w:rFonts w:ascii="Times New Roman"/>
          <w:b w:val="false"/>
          <w:i w:val="false"/>
          <w:color w:val="000000"/>
          <w:sz w:val="28"/>
        </w:rPr>
        <w:t>Аумақтық бөлімшенің мөртабаны</w:t>
      </w:r>
      <w:r>
        <w:br/>
      </w:r>
      <w:r>
        <w:rPr>
          <w:rFonts w:ascii="Times New Roman"/>
          <w:b w:val="false"/>
          <w:i w:val="false"/>
          <w:color w:val="000000"/>
          <w:sz w:val="28"/>
        </w:rPr>
        <w:t>
кесу сызығы --------------------------------------------------------</w:t>
      </w:r>
    </w:p>
    <w:bookmarkStart w:name="z71" w:id="11"/>
    <w:p>
      <w:pPr>
        <w:spacing w:after="0"/>
        <w:ind w:left="0"/>
        <w:jc w:val="left"/>
      </w:pPr>
      <w:r>
        <w:rPr>
          <w:rFonts w:ascii="Times New Roman"/>
          <w:b/>
          <w:i w:val="false"/>
          <w:color w:val="000000"/>
        </w:rPr>
        <w:t xml:space="preserve"> 
Мүгедекті оңалтудың жеке бағдарламасының картасынан</w:t>
      </w:r>
      <w:r>
        <w:br/>
      </w:r>
      <w:r>
        <w:rPr>
          <w:rFonts w:ascii="Times New Roman"/>
          <w:b/>
          <w:i w:val="false"/>
          <w:color w:val="000000"/>
        </w:rPr>
        <w:t>
үзінді көшірме</w:t>
      </w:r>
      <w:r>
        <w:br/>
      </w:r>
      <w:r>
        <w:rPr>
          <w:rFonts w:ascii="Times New Roman"/>
          <w:b/>
          <w:i w:val="false"/>
          <w:color w:val="000000"/>
        </w:rPr>
        <w:t>
(мүгедекті жіберген медициналық ұйым үшін)</w:t>
      </w:r>
    </w:p>
    <w:bookmarkEnd w:id="11"/>
    <w:p>
      <w:pPr>
        <w:spacing w:after="0"/>
        <w:ind w:left="0"/>
        <w:jc w:val="both"/>
      </w:pPr>
      <w:r>
        <w:rPr>
          <w:rFonts w:ascii="Times New Roman"/>
          <w:b w:val="false"/>
          <w:i w:val="false"/>
          <w:color w:val="000000"/>
          <w:sz w:val="28"/>
        </w:rPr>
        <w:t>20___ жылғы «___» ___________ № ______ медициналық-әлеуметтік сараптама актісіне</w:t>
      </w:r>
      <w:r>
        <w:br/>
      </w:r>
      <w:r>
        <w:rPr>
          <w:rFonts w:ascii="Times New Roman"/>
          <w:b w:val="false"/>
          <w:i w:val="false"/>
          <w:color w:val="000000"/>
          <w:sz w:val="28"/>
        </w:rPr>
        <w:t>
№ ____ карта 20____ жылғы «___» ___________</w:t>
      </w:r>
    </w:p>
    <w:p>
      <w:pPr>
        <w:spacing w:after="0"/>
        <w:ind w:left="0"/>
        <w:jc w:val="both"/>
      </w:pPr>
      <w:r>
        <w:rPr>
          <w:rFonts w:ascii="Times New Roman"/>
          <w:b w:val="false"/>
          <w:i w:val="false"/>
          <w:color w:val="000000"/>
          <w:sz w:val="28"/>
        </w:rPr>
        <w:t>1. Т.А.Ә. ___________________ Туған жылы, айы, күні _________________</w:t>
      </w:r>
      <w:r>
        <w:br/>
      </w:r>
      <w:r>
        <w:rPr>
          <w:rFonts w:ascii="Times New Roman"/>
          <w:b w:val="false"/>
          <w:i w:val="false"/>
          <w:color w:val="000000"/>
          <w:sz w:val="28"/>
        </w:rPr>
        <w:t>
2. Тұрғылықты мекенжайы _____________________________________________</w:t>
      </w:r>
      <w:r>
        <w:br/>
      </w:r>
      <w:r>
        <w:rPr>
          <w:rFonts w:ascii="Times New Roman"/>
          <w:b w:val="false"/>
          <w:i w:val="false"/>
          <w:color w:val="000000"/>
          <w:sz w:val="28"/>
        </w:rPr>
        <w:t>
3. ОЖБ бірінші рет, қайта жасалды (қалыптастыру, түзеу) _____________</w:t>
      </w:r>
      <w:r>
        <w:br/>
      </w:r>
      <w:r>
        <w:rPr>
          <w:rFonts w:ascii="Times New Roman"/>
          <w:b w:val="false"/>
          <w:i w:val="false"/>
          <w:color w:val="000000"/>
          <w:sz w:val="28"/>
        </w:rPr>
        <w:t>
4. Мүгедектік санаты (тобы, себебі) _________________________________</w:t>
      </w:r>
      <w:r>
        <w:br/>
      </w:r>
      <w:r>
        <w:rPr>
          <w:rFonts w:ascii="Times New Roman"/>
          <w:b w:val="false"/>
          <w:i w:val="false"/>
          <w:color w:val="000000"/>
          <w:sz w:val="28"/>
        </w:rPr>
        <w:t>
5. Мүгедектік _____ _________ ___________ дейінгі мерзімге белгіленді</w:t>
      </w:r>
      <w:r>
        <w:br/>
      </w:r>
      <w:r>
        <w:rPr>
          <w:rFonts w:ascii="Times New Roman"/>
          <w:b w:val="false"/>
          <w:i w:val="false"/>
          <w:color w:val="000000"/>
          <w:sz w:val="28"/>
        </w:rPr>
        <w:t>
6. Клиникалық болжам: (қолайлы, біршама қолайлы, қолайсыз, күмәнді)</w:t>
      </w:r>
      <w:r>
        <w:br/>
      </w:r>
      <w:r>
        <w:rPr>
          <w:rFonts w:ascii="Times New Roman"/>
          <w:b w:val="false"/>
          <w:i w:val="false"/>
          <w:color w:val="000000"/>
          <w:sz w:val="28"/>
        </w:rPr>
        <w:t>
7. Оңалту әлеуеті: (жоғары, қанағаттанарлық, төмен, оңалту әлеуетінің болмауы)</w:t>
      </w:r>
      <w:r>
        <w:br/>
      </w:r>
      <w:r>
        <w:rPr>
          <w:rFonts w:ascii="Times New Roman"/>
          <w:b w:val="false"/>
          <w:i w:val="false"/>
          <w:color w:val="000000"/>
          <w:sz w:val="28"/>
        </w:rPr>
        <w:t>
8. Оңалту болжамы: (қолайлы, біршама қолайлы, күмәнді, қолайсыз)</w:t>
      </w:r>
      <w:r>
        <w:br/>
      </w:r>
      <w:r>
        <w:rPr>
          <w:rFonts w:ascii="Times New Roman"/>
          <w:b w:val="false"/>
          <w:i w:val="false"/>
          <w:color w:val="000000"/>
          <w:sz w:val="28"/>
        </w:rPr>
        <w:t>
9. Диагноз __________________________________________________________</w:t>
      </w:r>
      <w:r>
        <w:br/>
      </w:r>
      <w:r>
        <w:rPr>
          <w:rFonts w:ascii="Times New Roman"/>
          <w:b w:val="false"/>
          <w:i w:val="false"/>
          <w:color w:val="000000"/>
          <w:sz w:val="28"/>
        </w:rPr>
        <w:t>
10. Оңалту-сараптама қорытындысы:</w:t>
      </w:r>
      <w:r>
        <w:br/>
      </w:r>
      <w:r>
        <w:rPr>
          <w:rFonts w:ascii="Times New Roman"/>
          <w:b w:val="false"/>
          <w:i w:val="false"/>
          <w:color w:val="000000"/>
          <w:sz w:val="28"/>
        </w:rPr>
        <w:t>
- оңалтудың медициналық бөлігі:</w:t>
      </w:r>
      <w:r>
        <w:br/>
      </w:r>
      <w:r>
        <w:rPr>
          <w:rFonts w:ascii="Times New Roman"/>
          <w:b w:val="false"/>
          <w:i w:val="false"/>
          <w:color w:val="000000"/>
          <w:sz w:val="28"/>
        </w:rPr>
        <w:t>
іс-шаралар ________________ әзірлеу күні _____ ж. ____ ______________</w:t>
      </w:r>
      <w:r>
        <w:br/>
      </w:r>
      <w:r>
        <w:rPr>
          <w:rFonts w:ascii="Times New Roman"/>
          <w:b w:val="false"/>
          <w:i w:val="false"/>
          <w:color w:val="000000"/>
          <w:sz w:val="28"/>
        </w:rPr>
        <w:t>
іске асыру мерзімі ______ ж. ____ ____________</w:t>
      </w:r>
      <w:r>
        <w:br/>
      </w:r>
      <w:r>
        <w:rPr>
          <w:rFonts w:ascii="Times New Roman"/>
          <w:b w:val="false"/>
          <w:i w:val="false"/>
          <w:color w:val="000000"/>
          <w:sz w:val="28"/>
        </w:rPr>
        <w:t>
іс-шаралар ________________ әзірлеу күні _____ ж. ____ ______________</w:t>
      </w:r>
      <w:r>
        <w:br/>
      </w:r>
      <w:r>
        <w:rPr>
          <w:rFonts w:ascii="Times New Roman"/>
          <w:b w:val="false"/>
          <w:i w:val="false"/>
          <w:color w:val="000000"/>
          <w:sz w:val="28"/>
        </w:rPr>
        <w:t>
іске асыру мерзімі ______ ж. ____ ____________</w:t>
      </w:r>
    </w:p>
    <w:p>
      <w:pPr>
        <w:spacing w:after="0"/>
        <w:ind w:left="0"/>
        <w:jc w:val="both"/>
      </w:pPr>
      <w:r>
        <w:rPr>
          <w:rFonts w:ascii="Times New Roman"/>
          <w:b w:val="false"/>
          <w:i w:val="false"/>
          <w:color w:val="000000"/>
          <w:sz w:val="28"/>
        </w:rPr>
        <w:t xml:space="preserve">- оңалтудың әлеуметтік бөлігі: </w:t>
      </w:r>
      <w:r>
        <w:br/>
      </w:r>
      <w:r>
        <w:rPr>
          <w:rFonts w:ascii="Times New Roman"/>
          <w:b w:val="false"/>
          <w:i w:val="false"/>
          <w:color w:val="000000"/>
          <w:sz w:val="28"/>
        </w:rPr>
        <w:t>
іс-шаралар ________________ әзірлеу күні _____ ж. ____ ______________</w:t>
      </w:r>
      <w:r>
        <w:br/>
      </w:r>
      <w:r>
        <w:rPr>
          <w:rFonts w:ascii="Times New Roman"/>
          <w:b w:val="false"/>
          <w:i w:val="false"/>
          <w:color w:val="000000"/>
          <w:sz w:val="28"/>
        </w:rPr>
        <w:t>
іске асыру мерзімі ______ ж. ____ ____________</w:t>
      </w:r>
      <w:r>
        <w:br/>
      </w:r>
      <w:r>
        <w:rPr>
          <w:rFonts w:ascii="Times New Roman"/>
          <w:b w:val="false"/>
          <w:i w:val="false"/>
          <w:color w:val="000000"/>
          <w:sz w:val="28"/>
        </w:rPr>
        <w:t>
іс-шаралар ________________ әзірлеу күні _____ ж. ____ ______________</w:t>
      </w:r>
      <w:r>
        <w:br/>
      </w:r>
      <w:r>
        <w:rPr>
          <w:rFonts w:ascii="Times New Roman"/>
          <w:b w:val="false"/>
          <w:i w:val="false"/>
          <w:color w:val="000000"/>
          <w:sz w:val="28"/>
        </w:rPr>
        <w:t>
іске асыру мерзімі ______ ж. ____ ____________</w:t>
      </w:r>
    </w:p>
    <w:p>
      <w:pPr>
        <w:spacing w:after="0"/>
        <w:ind w:left="0"/>
        <w:jc w:val="both"/>
      </w:pPr>
      <w:r>
        <w:rPr>
          <w:rFonts w:ascii="Times New Roman"/>
          <w:b w:val="false"/>
          <w:i w:val="false"/>
          <w:color w:val="000000"/>
          <w:sz w:val="28"/>
        </w:rPr>
        <w:t>- оңалтудың кәсіптік бөлігі:</w:t>
      </w:r>
      <w:r>
        <w:br/>
      </w:r>
      <w:r>
        <w:rPr>
          <w:rFonts w:ascii="Times New Roman"/>
          <w:b w:val="false"/>
          <w:i w:val="false"/>
          <w:color w:val="000000"/>
          <w:sz w:val="28"/>
        </w:rPr>
        <w:t>
іс-шаралар ________________ әзірлеу күні _____ ж. ____ ______________</w:t>
      </w:r>
      <w:r>
        <w:br/>
      </w:r>
      <w:r>
        <w:rPr>
          <w:rFonts w:ascii="Times New Roman"/>
          <w:b w:val="false"/>
          <w:i w:val="false"/>
          <w:color w:val="000000"/>
          <w:sz w:val="28"/>
        </w:rPr>
        <w:t>
іске асыру мерзімі ______ ж. ____ ____________</w:t>
      </w:r>
      <w:r>
        <w:br/>
      </w:r>
      <w:r>
        <w:rPr>
          <w:rFonts w:ascii="Times New Roman"/>
          <w:b w:val="false"/>
          <w:i w:val="false"/>
          <w:color w:val="000000"/>
          <w:sz w:val="28"/>
        </w:rPr>
        <w:t>
іс-шаралар ________________ әзірлеу күні _____ ж. ____ ______________</w:t>
      </w:r>
      <w:r>
        <w:br/>
      </w:r>
      <w:r>
        <w:rPr>
          <w:rFonts w:ascii="Times New Roman"/>
          <w:b w:val="false"/>
          <w:i w:val="false"/>
          <w:color w:val="000000"/>
          <w:sz w:val="28"/>
        </w:rPr>
        <w:t>
іске асыру мерзімі ______ ж. ____ ____________</w:t>
      </w:r>
    </w:p>
    <w:p>
      <w:pPr>
        <w:spacing w:after="0"/>
        <w:ind w:left="0"/>
        <w:jc w:val="both"/>
      </w:pPr>
      <w:r>
        <w:rPr>
          <w:rFonts w:ascii="Times New Roman"/>
          <w:b w:val="false"/>
          <w:i w:val="false"/>
          <w:color w:val="000000"/>
          <w:sz w:val="28"/>
        </w:rPr>
        <w:t>11. Динамикалық бақылау күні _____ж. ____ _______</w:t>
      </w:r>
      <w:r>
        <w:br/>
      </w:r>
      <w:r>
        <w:rPr>
          <w:rFonts w:ascii="Times New Roman"/>
          <w:b w:val="false"/>
          <w:i w:val="false"/>
          <w:color w:val="000000"/>
          <w:sz w:val="28"/>
        </w:rPr>
        <w:t>
Қорытынды (деректер МОДҚ-ға енгізіледі)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(динамикалық бақылау күні, қолы)</w:t>
      </w:r>
    </w:p>
    <w:p>
      <w:pPr>
        <w:spacing w:after="0"/>
        <w:ind w:left="0"/>
        <w:jc w:val="both"/>
      </w:pPr>
      <w:r>
        <w:rPr>
          <w:rFonts w:ascii="Times New Roman"/>
          <w:b w:val="false"/>
          <w:i w:val="false"/>
          <w:color w:val="000000"/>
          <w:sz w:val="28"/>
        </w:rPr>
        <w:t>12. Тұжырымдары:</w:t>
      </w:r>
      <w:r>
        <w:br/>
      </w:r>
      <w:r>
        <w:rPr>
          <w:rFonts w:ascii="Times New Roman"/>
          <w:b w:val="false"/>
          <w:i w:val="false"/>
          <w:color w:val="000000"/>
          <w:sz w:val="28"/>
        </w:rPr>
        <w:t>
      1) оңалту әлеуетінің жеткен нәтижесіне сәйкестілік дәрежесі бойынша (астын сызу): толық іске асырылды, жартылай, іске асырылмады;</w:t>
      </w:r>
      <w:r>
        <w:br/>
      </w:r>
      <w:r>
        <w:rPr>
          <w:rFonts w:ascii="Times New Roman"/>
          <w:b w:val="false"/>
          <w:i w:val="false"/>
          <w:color w:val="000000"/>
          <w:sz w:val="28"/>
        </w:rPr>
        <w:t>
      2) мүгедектік динамикасы бойынша (астын сызу): толық, жартылай оңалту, тұрақты мүгедектік, мүгедектіктің ауырлауы.</w:t>
      </w:r>
    </w:p>
    <w:p>
      <w:pPr>
        <w:spacing w:after="0"/>
        <w:ind w:left="0"/>
        <w:jc w:val="both"/>
      </w:pPr>
      <w:r>
        <w:rPr>
          <w:rFonts w:ascii="Times New Roman"/>
          <w:b w:val="false"/>
          <w:i w:val="false"/>
          <w:color w:val="000000"/>
          <w:sz w:val="28"/>
        </w:rPr>
        <w:t>      Т.А.Ә. _______________________________________________ ________</w:t>
      </w:r>
      <w:r>
        <w:br/>
      </w:r>
      <w:r>
        <w:rPr>
          <w:rFonts w:ascii="Times New Roman"/>
          <w:b w:val="false"/>
          <w:i w:val="false"/>
          <w:color w:val="000000"/>
          <w:sz w:val="28"/>
        </w:rPr>
        <w:t>
               ОЖБ әзірлеген аумақтық бөлімшенің бас маманы   (қолы)</w:t>
      </w:r>
    </w:p>
    <w:p>
      <w:pPr>
        <w:spacing w:after="0"/>
        <w:ind w:left="0"/>
        <w:jc w:val="both"/>
      </w:pPr>
      <w:r>
        <w:rPr>
          <w:rFonts w:ascii="Times New Roman"/>
          <w:b w:val="false"/>
          <w:i w:val="false"/>
          <w:color w:val="000000"/>
          <w:sz w:val="28"/>
        </w:rPr>
        <w:t>      Т.А.Ә. _______________________________________________ ________</w:t>
      </w:r>
      <w:r>
        <w:br/>
      </w:r>
      <w:r>
        <w:rPr>
          <w:rFonts w:ascii="Times New Roman"/>
          <w:b w:val="false"/>
          <w:i w:val="false"/>
          <w:color w:val="000000"/>
          <w:sz w:val="28"/>
        </w:rPr>
        <w:t>
                       аумақтық бөлімшенің бастығы            (қолы)</w:t>
      </w:r>
    </w:p>
    <w:bookmarkStart w:name="z72" w:id="12"/>
    <w:p>
      <w:pPr>
        <w:spacing w:after="0"/>
        <w:ind w:left="0"/>
        <w:jc w:val="both"/>
      </w:pPr>
      <w:r>
        <w:rPr>
          <w:rFonts w:ascii="Times New Roman"/>
          <w:b w:val="false"/>
          <w:i w:val="false"/>
          <w:color w:val="000000"/>
          <w:sz w:val="28"/>
        </w:rPr>
        <w:t>
Мүгедекті оңалтудың жеке</w:t>
      </w:r>
      <w:r>
        <w:br/>
      </w:r>
      <w:r>
        <w:rPr>
          <w:rFonts w:ascii="Times New Roman"/>
          <w:b w:val="false"/>
          <w:i w:val="false"/>
          <w:color w:val="000000"/>
          <w:sz w:val="28"/>
        </w:rPr>
        <w:t xml:space="preserve">
бағдарламасын әзірлеу   </w:t>
      </w:r>
      <w:r>
        <w:br/>
      </w:r>
      <w:r>
        <w:rPr>
          <w:rFonts w:ascii="Times New Roman"/>
          <w:b w:val="false"/>
          <w:i w:val="false"/>
          <w:color w:val="000000"/>
          <w:sz w:val="28"/>
        </w:rPr>
        <w:t xml:space="preserve">
ережесіне 3-қосымша     </w:t>
      </w:r>
    </w:p>
    <w:bookmarkEnd w:id="12"/>
    <w:bookmarkStart w:name="z73" w:id="13"/>
    <w:p>
      <w:pPr>
        <w:spacing w:after="0"/>
        <w:ind w:left="0"/>
        <w:jc w:val="left"/>
      </w:pPr>
      <w:r>
        <w:rPr>
          <w:rFonts w:ascii="Times New Roman"/>
          <w:b/>
          <w:i w:val="false"/>
          <w:color w:val="000000"/>
        </w:rPr>
        <w:t xml:space="preserve"> 
Мүгедекті оңалтудың жеке бағдарламасының медициналық бөлігі</w:t>
      </w:r>
    </w:p>
    <w:bookmarkEnd w:id="13"/>
    <w:p>
      <w:pPr>
        <w:spacing w:after="0"/>
        <w:ind w:left="0"/>
        <w:jc w:val="both"/>
      </w:pPr>
      <w:r>
        <w:rPr>
          <w:rFonts w:ascii="Times New Roman"/>
          <w:b w:val="false"/>
          <w:i w:val="false"/>
          <w:color w:val="000000"/>
          <w:sz w:val="28"/>
        </w:rPr>
        <w:t>20___ жылғы «___» ___________ № ______ медициналық-әлеуметтік сараптама актісіне</w:t>
      </w:r>
      <w:r>
        <w:br/>
      </w:r>
      <w:r>
        <w:rPr>
          <w:rFonts w:ascii="Times New Roman"/>
          <w:b w:val="false"/>
          <w:i w:val="false"/>
          <w:color w:val="000000"/>
          <w:sz w:val="28"/>
        </w:rPr>
        <w:t>
№ ____ карта 20____ жылғы «___» ___________</w:t>
      </w:r>
    </w:p>
    <w:p>
      <w:pPr>
        <w:spacing w:after="0"/>
        <w:ind w:left="0"/>
        <w:jc w:val="both"/>
      </w:pPr>
      <w:r>
        <w:rPr>
          <w:rFonts w:ascii="Times New Roman"/>
          <w:b w:val="false"/>
          <w:i w:val="false"/>
          <w:color w:val="000000"/>
          <w:sz w:val="28"/>
        </w:rPr>
        <w:t>1. Т.А.Ә. ___________________ Туған жылы, айы, күні _________________</w:t>
      </w:r>
      <w:r>
        <w:br/>
      </w:r>
      <w:r>
        <w:rPr>
          <w:rFonts w:ascii="Times New Roman"/>
          <w:b w:val="false"/>
          <w:i w:val="false"/>
          <w:color w:val="000000"/>
          <w:sz w:val="28"/>
        </w:rPr>
        <w:t>
2. Мекенжайы, үй телефоны ___________________________________________</w:t>
      </w:r>
      <w:r>
        <w:br/>
      </w:r>
      <w:r>
        <w:rPr>
          <w:rFonts w:ascii="Times New Roman"/>
          <w:b w:val="false"/>
          <w:i w:val="false"/>
          <w:color w:val="000000"/>
          <w:sz w:val="28"/>
        </w:rPr>
        <w:t>
3. ОЖБ бірінші рет, қайта жасалды (қалыптастыру, түзеу) _____________</w:t>
      </w:r>
      <w:r>
        <w:br/>
      </w:r>
      <w:r>
        <w:rPr>
          <w:rFonts w:ascii="Times New Roman"/>
          <w:b w:val="false"/>
          <w:i w:val="false"/>
          <w:color w:val="000000"/>
          <w:sz w:val="28"/>
        </w:rPr>
        <w:t>
4. Мүгедектік санаты (тобы, себебі) _________________________________</w:t>
      </w:r>
      <w:r>
        <w:br/>
      </w:r>
      <w:r>
        <w:rPr>
          <w:rFonts w:ascii="Times New Roman"/>
          <w:b w:val="false"/>
          <w:i w:val="false"/>
          <w:color w:val="000000"/>
          <w:sz w:val="28"/>
        </w:rPr>
        <w:t>
5. Диагноз __________________________________________________________</w:t>
      </w:r>
      <w:r>
        <w:br/>
      </w:r>
      <w:r>
        <w:rPr>
          <w:rFonts w:ascii="Times New Roman"/>
          <w:b w:val="false"/>
          <w:i w:val="false"/>
          <w:color w:val="000000"/>
          <w:sz w:val="28"/>
        </w:rPr>
        <w:t>
6. Мүгедектік ____ ___________ __________ дейінгі мерзімге белгіленді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2208"/>
        <w:gridCol w:w="1450"/>
        <w:gridCol w:w="1710"/>
        <w:gridCol w:w="1870"/>
        <w:gridCol w:w="1391"/>
        <w:gridCol w:w="1870"/>
        <w:gridCol w:w="1930"/>
      </w:tblGrid>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іс-шаралары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бөлімшенің ұсынымдары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 (ОЖБ іске асырылуына жауапты маман толтырады)</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Орындалмау себебінің негіздемесі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курстардың ұзақтығы және еселігі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ОЖБ іске асыруға жауапты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орны (стационар, оңалту орталығы, санаторий)</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курстардың ұзақтығы және еселігі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күні, ОЖБ іске асырылуына жауапты маманның Т.А.Ә.</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Санаторлық емдеу (енгізіп жазу)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Қалыпқа келтіру хирургиясы (енгізіп жазу)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Санаторлық емдеу (денсаулық сақтау ұйымының желісі бойынша өткізіледі) (бейінді көрсету)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 (енгізіп жазу)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ОЖБ әзірлеген аумақтық</w:t>
      </w:r>
      <w:r>
        <w:br/>
      </w:r>
      <w:r>
        <w:rPr>
          <w:rFonts w:ascii="Times New Roman"/>
          <w:b w:val="false"/>
          <w:i w:val="false"/>
          <w:color w:val="000000"/>
          <w:sz w:val="28"/>
        </w:rPr>
        <w:t>
      бөлімшенің бас маманы ______________________________ 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Аумақтық бөлімшенің</w:t>
      </w:r>
      <w:r>
        <w:br/>
      </w:r>
      <w:r>
        <w:rPr>
          <w:rFonts w:ascii="Times New Roman"/>
          <w:b w:val="false"/>
          <w:i w:val="false"/>
          <w:color w:val="000000"/>
          <w:sz w:val="28"/>
        </w:rPr>
        <w:t>
      бастығы      _______________________________________ 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Аумақтық бөлімшенің мөртабаны</w:t>
      </w:r>
    </w:p>
    <w:p>
      <w:pPr>
        <w:spacing w:after="0"/>
        <w:ind w:left="0"/>
        <w:jc w:val="both"/>
      </w:pPr>
      <w:r>
        <w:rPr>
          <w:rFonts w:ascii="Times New Roman"/>
          <w:b w:val="false"/>
          <w:i w:val="false"/>
          <w:color w:val="000000"/>
          <w:sz w:val="28"/>
        </w:rPr>
        <w:t>7. Оңалтудың медициналық бөлігін әзірлеу күні ______________________</w:t>
      </w:r>
    </w:p>
    <w:p>
      <w:pPr>
        <w:spacing w:after="0"/>
        <w:ind w:left="0"/>
        <w:jc w:val="both"/>
      </w:pPr>
      <w:r>
        <w:rPr>
          <w:rFonts w:ascii="Times New Roman"/>
          <w:b w:val="false"/>
          <w:i w:val="false"/>
          <w:color w:val="000000"/>
          <w:sz w:val="28"/>
        </w:rPr>
        <w:t>      Басшысы ___________________________________________ 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 xml:space="preserve">8. Оңалтудың медициналық бөлігін іске асырудың нәтижелерін бағалау (астын сызу): бұзылған функцияларды қалпына келтіру (толық немесе ішінара), бұзылған функциялардың орнын толтыру (толық немесе ішінара), оң нәтиженің болмауы </w:t>
      </w:r>
    </w:p>
    <w:p>
      <w:pPr>
        <w:spacing w:after="0"/>
        <w:ind w:left="0"/>
        <w:jc w:val="both"/>
      </w:pPr>
      <w:r>
        <w:rPr>
          <w:rFonts w:ascii="Times New Roman"/>
          <w:b w:val="false"/>
          <w:i w:val="false"/>
          <w:color w:val="000000"/>
          <w:sz w:val="28"/>
        </w:rPr>
        <w:t>      Аумақтық бөлімшенің</w:t>
      </w:r>
      <w:r>
        <w:br/>
      </w:r>
      <w:r>
        <w:rPr>
          <w:rFonts w:ascii="Times New Roman"/>
          <w:b w:val="false"/>
          <w:i w:val="false"/>
          <w:color w:val="000000"/>
          <w:sz w:val="28"/>
        </w:rPr>
        <w:t>
      бастығы      _______________________________________ 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Аумақтық бөлімшенің мөртабаны</w:t>
      </w:r>
    </w:p>
    <w:bookmarkStart w:name="z74" w:id="14"/>
    <w:p>
      <w:pPr>
        <w:spacing w:after="0"/>
        <w:ind w:left="0"/>
        <w:jc w:val="both"/>
      </w:pPr>
      <w:r>
        <w:rPr>
          <w:rFonts w:ascii="Times New Roman"/>
          <w:b w:val="false"/>
          <w:i w:val="false"/>
          <w:color w:val="000000"/>
          <w:sz w:val="28"/>
        </w:rPr>
        <w:t>
Мүгедекті оңалтудың жеке</w:t>
      </w:r>
      <w:r>
        <w:br/>
      </w:r>
      <w:r>
        <w:rPr>
          <w:rFonts w:ascii="Times New Roman"/>
          <w:b w:val="false"/>
          <w:i w:val="false"/>
          <w:color w:val="000000"/>
          <w:sz w:val="28"/>
        </w:rPr>
        <w:t xml:space="preserve">
бағдарламасын әзірлеу   </w:t>
      </w:r>
      <w:r>
        <w:br/>
      </w:r>
      <w:r>
        <w:rPr>
          <w:rFonts w:ascii="Times New Roman"/>
          <w:b w:val="false"/>
          <w:i w:val="false"/>
          <w:color w:val="000000"/>
          <w:sz w:val="28"/>
        </w:rPr>
        <w:t xml:space="preserve">
ережесіне 4-қосымша     </w:t>
      </w:r>
    </w:p>
    <w:bookmarkEnd w:id="14"/>
    <w:bookmarkStart w:name="z75" w:id="15"/>
    <w:p>
      <w:pPr>
        <w:spacing w:after="0"/>
        <w:ind w:left="0"/>
        <w:jc w:val="left"/>
      </w:pPr>
      <w:r>
        <w:rPr>
          <w:rFonts w:ascii="Times New Roman"/>
          <w:b/>
          <w:i w:val="false"/>
          <w:color w:val="000000"/>
        </w:rPr>
        <w:t xml:space="preserve"> 
Мүгедекті оңалтудың жеке бағдарламасының әлеуметтік бөлігі</w:t>
      </w:r>
    </w:p>
    <w:bookmarkEnd w:id="15"/>
    <w:p>
      <w:pPr>
        <w:spacing w:after="0"/>
        <w:ind w:left="0"/>
        <w:jc w:val="both"/>
      </w:pPr>
      <w:r>
        <w:rPr>
          <w:rFonts w:ascii="Times New Roman"/>
          <w:b w:val="false"/>
          <w:i w:val="false"/>
          <w:color w:val="000000"/>
          <w:sz w:val="28"/>
        </w:rPr>
        <w:t>20___ жылғы «___» ___________ № ______ медициналық-әлеуметтік сараптама актісіне</w:t>
      </w:r>
      <w:r>
        <w:br/>
      </w:r>
      <w:r>
        <w:rPr>
          <w:rFonts w:ascii="Times New Roman"/>
          <w:b w:val="false"/>
          <w:i w:val="false"/>
          <w:color w:val="000000"/>
          <w:sz w:val="28"/>
        </w:rPr>
        <w:t>
№ ____ карта 20____ жылғы «___» ___________</w:t>
      </w:r>
    </w:p>
    <w:p>
      <w:pPr>
        <w:spacing w:after="0"/>
        <w:ind w:left="0"/>
        <w:jc w:val="both"/>
      </w:pPr>
      <w:r>
        <w:rPr>
          <w:rFonts w:ascii="Times New Roman"/>
          <w:b w:val="false"/>
          <w:i w:val="false"/>
          <w:color w:val="000000"/>
          <w:sz w:val="28"/>
        </w:rPr>
        <w:t>1. Т.А.Ә. ___________________ Туған жылы, айы, күні _________________</w:t>
      </w:r>
      <w:r>
        <w:br/>
      </w:r>
      <w:r>
        <w:rPr>
          <w:rFonts w:ascii="Times New Roman"/>
          <w:b w:val="false"/>
          <w:i w:val="false"/>
          <w:color w:val="000000"/>
          <w:sz w:val="28"/>
        </w:rPr>
        <w:t>
2. Мекенжайы, үй телефоны ___________________________________________</w:t>
      </w:r>
      <w:r>
        <w:br/>
      </w:r>
      <w:r>
        <w:rPr>
          <w:rFonts w:ascii="Times New Roman"/>
          <w:b w:val="false"/>
          <w:i w:val="false"/>
          <w:color w:val="000000"/>
          <w:sz w:val="28"/>
        </w:rPr>
        <w:t>
3. ОЖБ бірінші рет, қайта жасалды (қалыптастыру, түзеу) _____________</w:t>
      </w:r>
      <w:r>
        <w:br/>
      </w:r>
      <w:r>
        <w:rPr>
          <w:rFonts w:ascii="Times New Roman"/>
          <w:b w:val="false"/>
          <w:i w:val="false"/>
          <w:color w:val="000000"/>
          <w:sz w:val="28"/>
        </w:rPr>
        <w:t>
4. Мүгедектік санаты (тобы, себебі) _________________________________</w:t>
      </w:r>
      <w:r>
        <w:br/>
      </w:r>
      <w:r>
        <w:rPr>
          <w:rFonts w:ascii="Times New Roman"/>
          <w:b w:val="false"/>
          <w:i w:val="false"/>
          <w:color w:val="000000"/>
          <w:sz w:val="28"/>
        </w:rPr>
        <w:t>
5. Диагноз __________________________________________________________</w:t>
      </w:r>
      <w:r>
        <w:br/>
      </w:r>
      <w:r>
        <w:rPr>
          <w:rFonts w:ascii="Times New Roman"/>
          <w:b w:val="false"/>
          <w:i w:val="false"/>
          <w:color w:val="000000"/>
          <w:sz w:val="28"/>
        </w:rPr>
        <w:t>
6. Мүгедектік ____ ___________ __________ дейінгі мерзімге белгіленді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3613"/>
        <w:gridCol w:w="1953"/>
        <w:gridCol w:w="1613"/>
        <w:gridCol w:w="2073"/>
        <w:gridCol w:w="277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іс-шаралары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ОЖБ іске асыруға жауапты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күні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Орындалмау себебінің негіздемесі,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бөлімшенің маманы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ОЖБ іске асырылуына жауапты маман толтырады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көмек көрсету:</w:t>
            </w:r>
            <w:r>
              <w:br/>
            </w:r>
            <w:r>
              <w:rPr>
                <w:rFonts w:ascii="Times New Roman"/>
                <w:b w:val="false"/>
                <w:i w:val="false"/>
                <w:color w:val="000000"/>
                <w:sz w:val="20"/>
              </w:rPr>
              <w:t>
</w:t>
            </w:r>
            <w:r>
              <w:rPr>
                <w:rFonts w:ascii="Times New Roman"/>
                <w:b w:val="false"/>
                <w:i w:val="false"/>
                <w:color w:val="000000"/>
                <w:sz w:val="20"/>
              </w:rPr>
              <w:t>қол протездері;</w:t>
            </w:r>
            <w:r>
              <w:br/>
            </w:r>
            <w:r>
              <w:rPr>
                <w:rFonts w:ascii="Times New Roman"/>
                <w:b w:val="false"/>
                <w:i w:val="false"/>
                <w:color w:val="000000"/>
                <w:sz w:val="20"/>
              </w:rPr>
              <w:t>
</w:t>
            </w:r>
            <w:r>
              <w:rPr>
                <w:rFonts w:ascii="Times New Roman"/>
                <w:b w:val="false"/>
                <w:i w:val="false"/>
                <w:color w:val="000000"/>
                <w:sz w:val="20"/>
              </w:rPr>
              <w:t>жіліншік</w:t>
            </w:r>
            <w:r>
              <w:br/>
            </w:r>
            <w:r>
              <w:rPr>
                <w:rFonts w:ascii="Times New Roman"/>
                <w:b w:val="false"/>
                <w:i w:val="false"/>
                <w:color w:val="000000"/>
                <w:sz w:val="20"/>
              </w:rPr>
              <w:t>
</w:t>
            </w:r>
            <w:r>
              <w:rPr>
                <w:rFonts w:ascii="Times New Roman"/>
                <w:b w:val="false"/>
                <w:i w:val="false"/>
                <w:color w:val="000000"/>
                <w:sz w:val="20"/>
              </w:rPr>
              <w:t>протездері;</w:t>
            </w:r>
            <w:r>
              <w:br/>
            </w:r>
            <w:r>
              <w:rPr>
                <w:rFonts w:ascii="Times New Roman"/>
                <w:b w:val="false"/>
                <w:i w:val="false"/>
                <w:color w:val="000000"/>
                <w:sz w:val="20"/>
              </w:rPr>
              <w:t>
</w:t>
            </w:r>
            <w:r>
              <w:rPr>
                <w:rFonts w:ascii="Times New Roman"/>
                <w:b w:val="false"/>
                <w:i w:val="false"/>
                <w:color w:val="000000"/>
                <w:sz w:val="20"/>
              </w:rPr>
              <w:t>жамбас протездері;</w:t>
            </w:r>
            <w:r>
              <w:br/>
            </w:r>
            <w:r>
              <w:rPr>
                <w:rFonts w:ascii="Times New Roman"/>
                <w:b w:val="false"/>
                <w:i w:val="false"/>
                <w:color w:val="000000"/>
                <w:sz w:val="20"/>
              </w:rPr>
              <w:t>
</w:t>
            </w:r>
            <w:r>
              <w:rPr>
                <w:rFonts w:ascii="Times New Roman"/>
                <w:b w:val="false"/>
                <w:i w:val="false"/>
                <w:color w:val="000000"/>
                <w:sz w:val="20"/>
              </w:rPr>
              <w:t>кеуде бездерінің протездері;</w:t>
            </w:r>
            <w:r>
              <w:br/>
            </w:r>
            <w:r>
              <w:rPr>
                <w:rFonts w:ascii="Times New Roman"/>
                <w:b w:val="false"/>
                <w:i w:val="false"/>
                <w:color w:val="000000"/>
                <w:sz w:val="20"/>
              </w:rPr>
              <w:t>
</w:t>
            </w:r>
            <w:r>
              <w:rPr>
                <w:rFonts w:ascii="Times New Roman"/>
                <w:b w:val="false"/>
                <w:i w:val="false"/>
                <w:color w:val="000000"/>
                <w:sz w:val="20"/>
              </w:rPr>
              <w:t>аппараттар, туторлар, ортездер;</w:t>
            </w:r>
            <w:r>
              <w:br/>
            </w:r>
            <w:r>
              <w:rPr>
                <w:rFonts w:ascii="Times New Roman"/>
                <w:b w:val="false"/>
                <w:i w:val="false"/>
                <w:color w:val="000000"/>
                <w:sz w:val="20"/>
              </w:rPr>
              <w:t>
</w:t>
            </w:r>
            <w:r>
              <w:rPr>
                <w:rFonts w:ascii="Times New Roman"/>
                <w:b w:val="false"/>
                <w:i w:val="false"/>
                <w:color w:val="000000"/>
                <w:sz w:val="20"/>
              </w:rPr>
              <w:t>балдақтар, таяқтар, жетек арбалар, корсеттер, реклинаторлар, басұстағыштар;</w:t>
            </w:r>
            <w:r>
              <w:br/>
            </w:r>
            <w:r>
              <w:rPr>
                <w:rFonts w:ascii="Times New Roman"/>
                <w:b w:val="false"/>
                <w:i w:val="false"/>
                <w:color w:val="000000"/>
                <w:sz w:val="20"/>
              </w:rPr>
              <w:t>
</w:t>
            </w:r>
            <w:r>
              <w:rPr>
                <w:rFonts w:ascii="Times New Roman"/>
                <w:b w:val="false"/>
                <w:i w:val="false"/>
                <w:color w:val="000000"/>
                <w:sz w:val="20"/>
              </w:rPr>
              <w:t>бандаждар, емдік белбеулер, балалардың профилактикалық шалбарлары;</w:t>
            </w:r>
            <w:r>
              <w:br/>
            </w:r>
            <w:r>
              <w:rPr>
                <w:rFonts w:ascii="Times New Roman"/>
                <w:b w:val="false"/>
                <w:i w:val="false"/>
                <w:color w:val="000000"/>
                <w:sz w:val="20"/>
              </w:rPr>
              <w:t>
</w:t>
            </w:r>
            <w:r>
              <w:rPr>
                <w:rFonts w:ascii="Times New Roman"/>
                <w:b w:val="false"/>
                <w:i w:val="false"/>
                <w:color w:val="000000"/>
                <w:sz w:val="20"/>
              </w:rPr>
              <w:t>ортопедиялық аяқ киім және қосымша тетіктер (кебістер, супинаторлар);</w:t>
            </w:r>
            <w:r>
              <w:br/>
            </w:r>
            <w:r>
              <w:rPr>
                <w:rFonts w:ascii="Times New Roman"/>
                <w:b w:val="false"/>
                <w:i w:val="false"/>
                <w:color w:val="000000"/>
                <w:sz w:val="20"/>
              </w:rPr>
              <w:t>
</w:t>
            </w:r>
            <w:r>
              <w:rPr>
                <w:rFonts w:ascii="Times New Roman"/>
                <w:b w:val="false"/>
                <w:i w:val="false"/>
                <w:color w:val="000000"/>
                <w:sz w:val="20"/>
              </w:rPr>
              <w:t>аппараттарға арналған аяқ киім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Сурдотехникалық құралдармен қамтамасыз ету: есту аппараттары; бейнекомпьютерлер; көп функционалды сигналдық жүйелер; телефакс; мәтіндік хабарламасы бар және хабарды қабылдау қызметі бар ұялы телефондар; саңырау және нашар еститін адамдарға арналған сағаттар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Тифлотехникалық құралдармен қамтамасыз ету: таяқтар; тифломагнитолла; оқу машинасы; компьютерлік тифлокешендер; Брайл жүйесі бойынша жазу құралы; рельефті-ноқатты қаріппен жазуға арналған қағаз; диктофон; дыбыс жазбасын шығаруға арналған плейер; нашар көретін адамдарға арналған сағаттар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гигиеналық құралдармен қамтамасыз ету (салмағы __, бойы__, жамбас көлемі __ енгізіп жазу):</w:t>
            </w:r>
            <w:r>
              <w:br/>
            </w:r>
            <w:r>
              <w:rPr>
                <w:rFonts w:ascii="Times New Roman"/>
                <w:b w:val="false"/>
                <w:i w:val="false"/>
                <w:color w:val="000000"/>
                <w:sz w:val="20"/>
              </w:rPr>
              <w:t>
</w:t>
            </w:r>
            <w:r>
              <w:rPr>
                <w:rFonts w:ascii="Times New Roman"/>
                <w:b w:val="false"/>
                <w:i w:val="false"/>
                <w:color w:val="000000"/>
                <w:sz w:val="20"/>
              </w:rPr>
              <w:t>несеп қабылдағыштар;</w:t>
            </w:r>
            <w:r>
              <w:br/>
            </w:r>
            <w:r>
              <w:rPr>
                <w:rFonts w:ascii="Times New Roman"/>
                <w:b w:val="false"/>
                <w:i w:val="false"/>
                <w:color w:val="000000"/>
                <w:sz w:val="20"/>
              </w:rPr>
              <w:t>
</w:t>
            </w:r>
            <w:r>
              <w:rPr>
                <w:rFonts w:ascii="Times New Roman"/>
                <w:b w:val="false"/>
                <w:i w:val="false"/>
                <w:color w:val="000000"/>
                <w:sz w:val="20"/>
              </w:rPr>
              <w:t>нәжіс қабылдағыштар;</w:t>
            </w:r>
            <w:r>
              <w:br/>
            </w:r>
            <w:r>
              <w:rPr>
                <w:rFonts w:ascii="Times New Roman"/>
                <w:b w:val="false"/>
                <w:i w:val="false"/>
                <w:color w:val="000000"/>
                <w:sz w:val="20"/>
              </w:rPr>
              <w:t>
</w:t>
            </w:r>
            <w:r>
              <w:rPr>
                <w:rFonts w:ascii="Times New Roman"/>
                <w:b w:val="false"/>
                <w:i w:val="false"/>
                <w:color w:val="000000"/>
                <w:sz w:val="20"/>
              </w:rPr>
              <w:t>памперстер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жүріп–тұру құралдарымен қамтамасыз ету (кресло-арбалар) (салмағы __, бойы__, жамбас көлемі __ енгізіп жазу):</w:t>
            </w:r>
            <w:r>
              <w:br/>
            </w:r>
            <w:r>
              <w:rPr>
                <w:rFonts w:ascii="Times New Roman"/>
                <w:b w:val="false"/>
                <w:i w:val="false"/>
                <w:color w:val="000000"/>
                <w:sz w:val="20"/>
              </w:rPr>
              <w:t>
</w:t>
            </w:r>
            <w:r>
              <w:rPr>
                <w:rFonts w:ascii="Times New Roman"/>
                <w:b w:val="false"/>
                <w:i w:val="false"/>
                <w:color w:val="000000"/>
                <w:sz w:val="20"/>
              </w:rPr>
              <w:t>бөлмелік;</w:t>
            </w:r>
            <w:r>
              <w:br/>
            </w:r>
            <w:r>
              <w:rPr>
                <w:rFonts w:ascii="Times New Roman"/>
                <w:b w:val="false"/>
                <w:i w:val="false"/>
                <w:color w:val="000000"/>
                <w:sz w:val="20"/>
              </w:rPr>
              <w:t>
</w:t>
            </w:r>
            <w:r>
              <w:rPr>
                <w:rFonts w:ascii="Times New Roman"/>
                <w:b w:val="false"/>
                <w:i w:val="false"/>
                <w:color w:val="000000"/>
                <w:sz w:val="20"/>
              </w:rPr>
              <w:t>серуендік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қызметтер көрсету:</w:t>
            </w:r>
            <w:r>
              <w:br/>
            </w:r>
            <w:r>
              <w:rPr>
                <w:rFonts w:ascii="Times New Roman"/>
                <w:b w:val="false"/>
                <w:i w:val="false"/>
                <w:color w:val="000000"/>
                <w:sz w:val="20"/>
              </w:rPr>
              <w:t>
</w:t>
            </w:r>
            <w:r>
              <w:rPr>
                <w:rFonts w:ascii="Times New Roman"/>
                <w:b w:val="false"/>
                <w:i w:val="false"/>
                <w:color w:val="000000"/>
                <w:sz w:val="20"/>
              </w:rPr>
              <w:t>жеке көмекші; ымдау тілі маманы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жағдайда: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тірек-қимыл аппараты бұзылған балаларға арналған МӘМ;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психоневрологиялық МӘМ;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МӘМ;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қарттар мен мүгедектерге арналған жалпы үлгідегі МӘМ;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стационарлық жағдайда: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 болу орталығы (бөлімшесі)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орталық;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жағдайында: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әлеуметтік қорғау жүйесінің ұйымдары желісі бойынша өткізілетін санаторлық-курорттық емдеу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үй-тұрмыстық жағдайларды жақсарту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ОЖБ әзірлеген аумақтық</w:t>
      </w:r>
      <w:r>
        <w:br/>
      </w:r>
      <w:r>
        <w:rPr>
          <w:rFonts w:ascii="Times New Roman"/>
          <w:b w:val="false"/>
          <w:i w:val="false"/>
          <w:color w:val="000000"/>
          <w:sz w:val="28"/>
        </w:rPr>
        <w:t>
      бөлімшенің бас маманы ______________________________ 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Аумақтық бөлімшенің</w:t>
      </w:r>
      <w:r>
        <w:br/>
      </w:r>
      <w:r>
        <w:rPr>
          <w:rFonts w:ascii="Times New Roman"/>
          <w:b w:val="false"/>
          <w:i w:val="false"/>
          <w:color w:val="000000"/>
          <w:sz w:val="28"/>
        </w:rPr>
        <w:t>
      бастығы      _______________________________________ 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Аумақтық бөлімшенің мөртабаны</w:t>
      </w:r>
    </w:p>
    <w:p>
      <w:pPr>
        <w:spacing w:after="0"/>
        <w:ind w:left="0"/>
        <w:jc w:val="both"/>
      </w:pPr>
      <w:r>
        <w:rPr>
          <w:rFonts w:ascii="Times New Roman"/>
          <w:b w:val="false"/>
          <w:i w:val="false"/>
          <w:color w:val="000000"/>
          <w:sz w:val="28"/>
        </w:rPr>
        <w:t>7. Оңалтудың медициналық бөлігін әзірлеу күні ______________________</w:t>
      </w:r>
    </w:p>
    <w:p>
      <w:pPr>
        <w:spacing w:after="0"/>
        <w:ind w:left="0"/>
        <w:jc w:val="both"/>
      </w:pPr>
      <w:r>
        <w:rPr>
          <w:rFonts w:ascii="Times New Roman"/>
          <w:b w:val="false"/>
          <w:i w:val="false"/>
          <w:color w:val="000000"/>
          <w:sz w:val="28"/>
        </w:rPr>
        <w:t>      Басшысы ___________________________________________ 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 xml:space="preserve">8. Оңалтудың медициналық бөлігін іске асырудың нәтижелерін бағалау (астын сызу): бұзылған функцияларды қалпына келтіру (толық немесе ішінара), бұзылған функциялардың орнын толтыру (толық немесе ішінара), оң нәтиженің болмауы </w:t>
      </w:r>
    </w:p>
    <w:p>
      <w:pPr>
        <w:spacing w:after="0"/>
        <w:ind w:left="0"/>
        <w:jc w:val="both"/>
      </w:pPr>
      <w:r>
        <w:rPr>
          <w:rFonts w:ascii="Times New Roman"/>
          <w:b w:val="false"/>
          <w:i w:val="false"/>
          <w:color w:val="000000"/>
          <w:sz w:val="28"/>
        </w:rPr>
        <w:t>      Аумақтық бөлімшенің</w:t>
      </w:r>
      <w:r>
        <w:br/>
      </w:r>
      <w:r>
        <w:rPr>
          <w:rFonts w:ascii="Times New Roman"/>
          <w:b w:val="false"/>
          <w:i w:val="false"/>
          <w:color w:val="000000"/>
          <w:sz w:val="28"/>
        </w:rPr>
        <w:t>
      бастығы      _______________________________________ __________</w:t>
      </w:r>
      <w:r>
        <w:br/>
      </w:r>
      <w:r>
        <w:rPr>
          <w:rFonts w:ascii="Times New Roman"/>
          <w:b w:val="false"/>
          <w:i w:val="false"/>
          <w:color w:val="000000"/>
          <w:sz w:val="28"/>
        </w:rPr>
        <w:t>
                                   Т.А.Ә.                    (қолы)</w:t>
      </w:r>
    </w:p>
    <w:bookmarkStart w:name="z76" w:id="16"/>
    <w:p>
      <w:pPr>
        <w:spacing w:after="0"/>
        <w:ind w:left="0"/>
        <w:jc w:val="both"/>
      </w:pPr>
      <w:r>
        <w:rPr>
          <w:rFonts w:ascii="Times New Roman"/>
          <w:b w:val="false"/>
          <w:i w:val="false"/>
          <w:color w:val="000000"/>
          <w:sz w:val="28"/>
        </w:rPr>
        <w:t>
Мүгедекті оңалтудың жеке</w:t>
      </w:r>
      <w:r>
        <w:br/>
      </w:r>
      <w:r>
        <w:rPr>
          <w:rFonts w:ascii="Times New Roman"/>
          <w:b w:val="false"/>
          <w:i w:val="false"/>
          <w:color w:val="000000"/>
          <w:sz w:val="28"/>
        </w:rPr>
        <w:t xml:space="preserve">
бағдарламасын әзірлеу   </w:t>
      </w:r>
      <w:r>
        <w:br/>
      </w:r>
      <w:r>
        <w:rPr>
          <w:rFonts w:ascii="Times New Roman"/>
          <w:b w:val="false"/>
          <w:i w:val="false"/>
          <w:color w:val="000000"/>
          <w:sz w:val="28"/>
        </w:rPr>
        <w:t xml:space="preserve">
ережесіне 5-қосымша     </w:t>
      </w:r>
    </w:p>
    <w:bookmarkEnd w:id="16"/>
    <w:bookmarkStart w:name="z77" w:id="17"/>
    <w:p>
      <w:pPr>
        <w:spacing w:after="0"/>
        <w:ind w:left="0"/>
        <w:jc w:val="left"/>
      </w:pPr>
      <w:r>
        <w:rPr>
          <w:rFonts w:ascii="Times New Roman"/>
          <w:b/>
          <w:i w:val="false"/>
          <w:color w:val="000000"/>
        </w:rPr>
        <w:t xml:space="preserve"> 
Мүгедекті оңалтудың жеке бағдарламасының кәсіптік бөлігі</w:t>
      </w:r>
    </w:p>
    <w:bookmarkEnd w:id="17"/>
    <w:p>
      <w:pPr>
        <w:spacing w:after="0"/>
        <w:ind w:left="0"/>
        <w:jc w:val="both"/>
      </w:pPr>
      <w:r>
        <w:rPr>
          <w:rFonts w:ascii="Times New Roman"/>
          <w:b w:val="false"/>
          <w:i w:val="false"/>
          <w:color w:val="000000"/>
          <w:sz w:val="28"/>
        </w:rPr>
        <w:t>20___ жылғы «___» ___________ № ______ медициналық-әлеуметтік сараптама актісіне</w:t>
      </w:r>
      <w:r>
        <w:br/>
      </w:r>
      <w:r>
        <w:rPr>
          <w:rFonts w:ascii="Times New Roman"/>
          <w:b w:val="false"/>
          <w:i w:val="false"/>
          <w:color w:val="000000"/>
          <w:sz w:val="28"/>
        </w:rPr>
        <w:t>
№ ____ карта 20____ жылғы «___» ___________</w:t>
      </w:r>
    </w:p>
    <w:p>
      <w:pPr>
        <w:spacing w:after="0"/>
        <w:ind w:left="0"/>
        <w:jc w:val="both"/>
      </w:pPr>
      <w:r>
        <w:rPr>
          <w:rFonts w:ascii="Times New Roman"/>
          <w:b w:val="false"/>
          <w:i w:val="false"/>
          <w:color w:val="000000"/>
          <w:sz w:val="28"/>
        </w:rPr>
        <w:t>1. Т.А.Ә. ___________________ Туған жылы, айы, күні _________________</w:t>
      </w:r>
      <w:r>
        <w:br/>
      </w:r>
      <w:r>
        <w:rPr>
          <w:rFonts w:ascii="Times New Roman"/>
          <w:b w:val="false"/>
          <w:i w:val="false"/>
          <w:color w:val="000000"/>
          <w:sz w:val="28"/>
        </w:rPr>
        <w:t>
2. Мекенжайы, үй телефоны ___________________________________________</w:t>
      </w:r>
      <w:r>
        <w:br/>
      </w:r>
      <w:r>
        <w:rPr>
          <w:rFonts w:ascii="Times New Roman"/>
          <w:b w:val="false"/>
          <w:i w:val="false"/>
          <w:color w:val="000000"/>
          <w:sz w:val="28"/>
        </w:rPr>
        <w:t>
3. ОЖБ бірінші рет, қайта жасалды (қалыптастыру, түзеу) _____________</w:t>
      </w:r>
      <w:r>
        <w:br/>
      </w:r>
      <w:r>
        <w:rPr>
          <w:rFonts w:ascii="Times New Roman"/>
          <w:b w:val="false"/>
          <w:i w:val="false"/>
          <w:color w:val="000000"/>
          <w:sz w:val="28"/>
        </w:rPr>
        <w:t>
4. Мүгедектік санаты (тобы, себебі) _________________________________</w:t>
      </w:r>
      <w:r>
        <w:br/>
      </w:r>
      <w:r>
        <w:rPr>
          <w:rFonts w:ascii="Times New Roman"/>
          <w:b w:val="false"/>
          <w:i w:val="false"/>
          <w:color w:val="000000"/>
          <w:sz w:val="28"/>
        </w:rPr>
        <w:t>
5. Диагноз __________________________________________________________</w:t>
      </w:r>
      <w:r>
        <w:br/>
      </w:r>
      <w:r>
        <w:rPr>
          <w:rFonts w:ascii="Times New Roman"/>
          <w:b w:val="false"/>
          <w:i w:val="false"/>
          <w:color w:val="000000"/>
          <w:sz w:val="28"/>
        </w:rPr>
        <w:t>
6. Мүгедектік ____ ___________ __________ дейінгі мерзімге белгіленді</w:t>
      </w:r>
      <w:r>
        <w:br/>
      </w:r>
      <w:r>
        <w:rPr>
          <w:rFonts w:ascii="Times New Roman"/>
          <w:b w:val="false"/>
          <w:i w:val="false"/>
          <w:color w:val="000000"/>
          <w:sz w:val="28"/>
        </w:rPr>
        <w:t>
7. Білімі ___________________________________________________________</w:t>
      </w:r>
      <w:r>
        <w:br/>
      </w:r>
      <w:r>
        <w:rPr>
          <w:rFonts w:ascii="Times New Roman"/>
          <w:b w:val="false"/>
          <w:i w:val="false"/>
          <w:color w:val="000000"/>
          <w:sz w:val="28"/>
        </w:rPr>
        <w:t>
8. Кәсібі (мамандығы)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533"/>
        <w:gridCol w:w="2053"/>
        <w:gridCol w:w="2173"/>
        <w:gridCol w:w="2093"/>
        <w:gridCol w:w="2253"/>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іс-шаралары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ОЖБ іске асыруға жауапты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күні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Орындалмау себебінің негіздемесі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бөлімшенің маманы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ОЖБ іске асырылуына жауапты маман толтырады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Психологиялық- педагогикалық түзеу жұмысы, мектепке дейінгі білім беру, бастауыш, негізгі, жалпы орта білім беру (енгізіп жазу)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бастауыш, орта, жоғары, жоғары оқу орнынан кейінгі, халықты әлеуметтік қорғау жүйесінің ұйымдары арқылы (енгізіп жазу)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орналастырудың шарттары (енгізіп жазу)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Жұмыс кестесін ұйымдастыру: толық немесе қысқартылған жұмыс күні және басқа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Жағымсыз өндірістік факторлардың әсерін болдырмау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Арнаулы жұмыс орнын құру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 (енгізіп жазу)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Т.А.Ә. ____________________________________________ ________</w:t>
      </w:r>
      <w:r>
        <w:br/>
      </w:r>
      <w:r>
        <w:rPr>
          <w:rFonts w:ascii="Times New Roman"/>
          <w:b w:val="false"/>
          <w:i w:val="false"/>
          <w:color w:val="000000"/>
          <w:sz w:val="28"/>
        </w:rPr>
        <w:t>
     ОЖБ әзірлеген аумақтық бөлімшенің бас маманы  (қолы)</w:t>
      </w:r>
    </w:p>
    <w:p>
      <w:pPr>
        <w:spacing w:after="0"/>
        <w:ind w:left="0"/>
        <w:jc w:val="both"/>
      </w:pPr>
      <w:r>
        <w:rPr>
          <w:rFonts w:ascii="Times New Roman"/>
          <w:b w:val="false"/>
          <w:i w:val="false"/>
          <w:color w:val="000000"/>
          <w:sz w:val="28"/>
        </w:rPr>
        <w:t>Т.А.Ә. ____________________________________________ ________</w:t>
      </w:r>
      <w:r>
        <w:br/>
      </w:r>
      <w:r>
        <w:rPr>
          <w:rFonts w:ascii="Times New Roman"/>
          <w:b w:val="false"/>
          <w:i w:val="false"/>
          <w:color w:val="000000"/>
          <w:sz w:val="28"/>
        </w:rPr>
        <w:t>
            аумақтық бөлімшенің бастығы            (қолы)</w:t>
      </w:r>
    </w:p>
    <w:p>
      <w:pPr>
        <w:spacing w:after="0"/>
        <w:ind w:left="0"/>
        <w:jc w:val="both"/>
      </w:pPr>
      <w:r>
        <w:rPr>
          <w:rFonts w:ascii="Times New Roman"/>
          <w:b w:val="false"/>
          <w:i w:val="false"/>
          <w:color w:val="000000"/>
          <w:sz w:val="28"/>
        </w:rPr>
        <w:t>Аумақтық бөлімшенің мөртабаны</w:t>
      </w:r>
    </w:p>
    <w:p>
      <w:pPr>
        <w:spacing w:after="0"/>
        <w:ind w:left="0"/>
        <w:jc w:val="both"/>
      </w:pPr>
      <w:r>
        <w:rPr>
          <w:rFonts w:ascii="Times New Roman"/>
          <w:b w:val="false"/>
          <w:i w:val="false"/>
          <w:color w:val="000000"/>
          <w:sz w:val="28"/>
        </w:rPr>
        <w:t>9. Оңалтудың медициналық бөлігін әзірлеу күні ______________________</w:t>
      </w:r>
    </w:p>
    <w:p>
      <w:pPr>
        <w:spacing w:after="0"/>
        <w:ind w:left="0"/>
        <w:jc w:val="both"/>
      </w:pPr>
      <w:r>
        <w:rPr>
          <w:rFonts w:ascii="Times New Roman"/>
          <w:b w:val="false"/>
          <w:i w:val="false"/>
          <w:color w:val="000000"/>
          <w:sz w:val="28"/>
        </w:rPr>
        <w:t>Т.А.Ә. ____________________________________________ ________</w:t>
      </w:r>
      <w:r>
        <w:br/>
      </w:r>
      <w:r>
        <w:rPr>
          <w:rFonts w:ascii="Times New Roman"/>
          <w:b w:val="false"/>
          <w:i w:val="false"/>
          <w:color w:val="000000"/>
          <w:sz w:val="28"/>
        </w:rPr>
        <w:t>
                        басшысы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 xml:space="preserve">10. Оңалтудың медициналық бөлігін іске асырудың нәтижелерін бағалау (астын сызу): бұзылған функцияларды қалпына келтіру (толық немесе ішінара), бұзылған функциялардың орнын толтыру (толық немесе ішінара), оң нәтиженің болмауы </w:t>
      </w:r>
    </w:p>
    <w:p>
      <w:pPr>
        <w:spacing w:after="0"/>
        <w:ind w:left="0"/>
        <w:jc w:val="both"/>
      </w:pPr>
      <w:r>
        <w:rPr>
          <w:rFonts w:ascii="Times New Roman"/>
          <w:b w:val="false"/>
          <w:i w:val="false"/>
          <w:color w:val="000000"/>
          <w:sz w:val="28"/>
        </w:rPr>
        <w:t>Т.А.Ә. ____________________________________________ ________</w:t>
      </w:r>
      <w:r>
        <w:br/>
      </w:r>
      <w:r>
        <w:rPr>
          <w:rFonts w:ascii="Times New Roman"/>
          <w:b w:val="false"/>
          <w:i w:val="false"/>
          <w:color w:val="000000"/>
          <w:sz w:val="28"/>
        </w:rPr>
        <w:t>
             аумақтық бөлімшенің бастығы           (қолы)</w:t>
      </w:r>
    </w:p>
    <w:p>
      <w:pPr>
        <w:spacing w:after="0"/>
        <w:ind w:left="0"/>
        <w:jc w:val="both"/>
      </w:pPr>
      <w:r>
        <w:rPr>
          <w:rFonts w:ascii="Times New Roman"/>
          <w:b w:val="false"/>
          <w:i w:val="false"/>
          <w:color w:val="000000"/>
          <w:sz w:val="28"/>
        </w:rPr>
        <w:t>Аумақтық бөлімшенің мөртабаны</w:t>
      </w:r>
    </w:p>
    <w:p>
      <w:pPr>
        <w:spacing w:after="0"/>
        <w:ind w:left="0"/>
        <w:jc w:val="both"/>
      </w:pPr>
      <w:r>
        <w:rPr>
          <w:rFonts w:ascii="Times New Roman"/>
          <w:b w:val="false"/>
          <w:i w:val="false"/>
          <w:color w:val="000000"/>
          <w:sz w:val="28"/>
        </w:rPr>
        <w:t>МО</w:t>
      </w:r>
    </w:p>
    <w:bookmarkStart w:name="z78" w:id="18"/>
    <w:p>
      <w:pPr>
        <w:spacing w:after="0"/>
        <w:ind w:left="0"/>
        <w:jc w:val="both"/>
      </w:pPr>
      <w:r>
        <w:rPr>
          <w:rFonts w:ascii="Times New Roman"/>
          <w:b w:val="false"/>
          <w:i w:val="false"/>
          <w:color w:val="000000"/>
          <w:sz w:val="28"/>
        </w:rPr>
        <w:t>
Мүгедекті оңалтудың жеке</w:t>
      </w:r>
      <w:r>
        <w:br/>
      </w:r>
      <w:r>
        <w:rPr>
          <w:rFonts w:ascii="Times New Roman"/>
          <w:b w:val="false"/>
          <w:i w:val="false"/>
          <w:color w:val="000000"/>
          <w:sz w:val="28"/>
        </w:rPr>
        <w:t xml:space="preserve">
бағдарламасын әзірлеу   </w:t>
      </w:r>
      <w:r>
        <w:br/>
      </w:r>
      <w:r>
        <w:rPr>
          <w:rFonts w:ascii="Times New Roman"/>
          <w:b w:val="false"/>
          <w:i w:val="false"/>
          <w:color w:val="000000"/>
          <w:sz w:val="28"/>
        </w:rPr>
        <w:t xml:space="preserve">
ережесіне 6-қосымша     </w:t>
      </w:r>
    </w:p>
    <w:bookmarkEnd w:id="18"/>
    <w:bookmarkStart w:name="z79" w:id="19"/>
    <w:p>
      <w:pPr>
        <w:spacing w:after="0"/>
        <w:ind w:left="0"/>
        <w:jc w:val="left"/>
      </w:pPr>
      <w:r>
        <w:rPr>
          <w:rFonts w:ascii="Times New Roman"/>
          <w:b/>
          <w:i w:val="false"/>
          <w:color w:val="000000"/>
        </w:rPr>
        <w:t xml:space="preserve"> 
Өндірістегі еңбектің сипаты мен еңбек жағдайлары туралы</w:t>
      </w:r>
      <w:r>
        <w:br/>
      </w:r>
      <w:r>
        <w:rPr>
          <w:rFonts w:ascii="Times New Roman"/>
          <w:b/>
          <w:i w:val="false"/>
          <w:color w:val="000000"/>
        </w:rPr>
        <w:t>
мәліметтер</w:t>
      </w:r>
      <w:r>
        <w:br/>
      </w:r>
      <w:r>
        <w:rPr>
          <w:rFonts w:ascii="Times New Roman"/>
          <w:b/>
          <w:i w:val="false"/>
          <w:color w:val="000000"/>
        </w:rPr>
        <w:t>
(жұмыс беруші жұмыс істейтін адамдарға толтырады)</w:t>
      </w:r>
    </w:p>
    <w:bookmarkEnd w:id="19"/>
    <w:p>
      <w:pPr>
        <w:spacing w:after="0"/>
        <w:ind w:left="0"/>
        <w:jc w:val="both"/>
      </w:pPr>
      <w:r>
        <w:rPr>
          <w:rFonts w:ascii="Times New Roman"/>
          <w:b w:val="false"/>
          <w:i w:val="false"/>
          <w:color w:val="000000"/>
          <w:sz w:val="28"/>
        </w:rPr>
        <w:t>1. Т.А.Ә. ___________________________________________________________ 2. Туған күні _____ жылғы «___» _____________</w:t>
      </w:r>
      <w:r>
        <w:br/>
      </w:r>
      <w:r>
        <w:rPr>
          <w:rFonts w:ascii="Times New Roman"/>
          <w:b w:val="false"/>
          <w:i w:val="false"/>
          <w:color w:val="000000"/>
          <w:sz w:val="28"/>
        </w:rPr>
        <w:t>
3. Ұйымның  атауы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Кәсібі, лауазымы, мамандығы ______________________________________</w:t>
      </w:r>
      <w:r>
        <w:br/>
      </w:r>
      <w:r>
        <w:rPr>
          <w:rFonts w:ascii="Times New Roman"/>
          <w:b w:val="false"/>
          <w:i w:val="false"/>
          <w:color w:val="000000"/>
          <w:sz w:val="28"/>
        </w:rPr>
        <w:t>
5. Тариф разряды, санаты ____________________________________________</w:t>
      </w:r>
      <w:r>
        <w:br/>
      </w:r>
      <w:r>
        <w:rPr>
          <w:rFonts w:ascii="Times New Roman"/>
          <w:b w:val="false"/>
          <w:i w:val="false"/>
          <w:color w:val="000000"/>
          <w:sz w:val="28"/>
        </w:rPr>
        <w:t>
6. Еңбек ұйымының түрі: (еңбек шарты, ұжымдық еңбек шарты, жұмыс ауысымы, жұмыс күнінің ұзақтығы, іссапарлар саны, еңбек және демалыс режимі)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Функционалдық міндеттері: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Еңбек жағдайы (жұмыс орнының санитарлық-гигиеналық сипаты, зиянды өндірістік факторлардың бар болуы) __________________________________ _____________________________________________________________________</w:t>
      </w:r>
    </w:p>
    <w:p>
      <w:pPr>
        <w:spacing w:after="0"/>
        <w:ind w:left="0"/>
        <w:jc w:val="both"/>
      </w:pPr>
      <w:r>
        <w:rPr>
          <w:rFonts w:ascii="Times New Roman"/>
          <w:b w:val="false"/>
          <w:i w:val="false"/>
          <w:color w:val="000000"/>
          <w:sz w:val="28"/>
        </w:rPr>
        <w:t>9. Тиімді жұмысқа орналастыру мүмкіндігі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20_____ ж. «</w:t>
      </w:r>
      <w:r>
        <w:rPr>
          <w:rFonts w:ascii="Times New Roman"/>
          <w:b/>
          <w:i w:val="false"/>
          <w:color w:val="000000"/>
          <w:sz w:val="28"/>
        </w:rPr>
        <w:t>____</w:t>
      </w:r>
      <w:r>
        <w:rPr>
          <w:rFonts w:ascii="Times New Roman"/>
          <w:b w:val="false"/>
          <w:i w:val="false"/>
          <w:color w:val="000000"/>
          <w:sz w:val="28"/>
        </w:rPr>
        <w:t xml:space="preserve">» </w:t>
      </w:r>
      <w:r>
        <w:rPr>
          <w:rFonts w:ascii="Times New Roman"/>
          <w:b/>
          <w:i w:val="false"/>
          <w:color w:val="000000"/>
          <w:sz w:val="28"/>
        </w:rPr>
        <w:t>________</w:t>
      </w:r>
      <w:r>
        <w:rPr>
          <w:rFonts w:ascii="Times New Roman"/>
          <w:b w:val="false"/>
          <w:i w:val="false"/>
          <w:color w:val="000000"/>
          <w:sz w:val="28"/>
        </w:rPr>
        <w:t> </w:t>
      </w:r>
    </w:p>
    <w:p>
      <w:pPr>
        <w:spacing w:after="0"/>
        <w:ind w:left="0"/>
        <w:jc w:val="both"/>
      </w:pPr>
      <w:r>
        <w:rPr>
          <w:rFonts w:ascii="Times New Roman"/>
          <w:b w:val="false"/>
          <w:i w:val="false"/>
          <w:color w:val="000000"/>
          <w:sz w:val="28"/>
        </w:rPr>
        <w:t>Т.А.Ә. ____________________________________________ ________</w:t>
      </w:r>
      <w:r>
        <w:br/>
      </w:r>
      <w:r>
        <w:rPr>
          <w:rFonts w:ascii="Times New Roman"/>
          <w:b w:val="false"/>
          <w:i w:val="false"/>
          <w:color w:val="000000"/>
          <w:sz w:val="28"/>
        </w:rPr>
        <w:t>
                  басшысы                           (қолы)</w:t>
      </w:r>
    </w:p>
    <w:p>
      <w:pPr>
        <w:spacing w:after="0"/>
        <w:ind w:left="0"/>
        <w:jc w:val="both"/>
      </w:pPr>
      <w:r>
        <w:rPr>
          <w:rFonts w:ascii="Times New Roman"/>
          <w:b w:val="false"/>
          <w:i w:val="false"/>
          <w:color w:val="000000"/>
          <w:sz w:val="28"/>
        </w:rPr>
        <w:t>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