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c669" w14:textId="2d6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2009 жылғы 25 желтоқсандағы № 19-1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4 қарашадағы № 28-1 шешімі. Батыс Қазақстан облысы Әділет департаментінде 2010 жылғы 18 қарашада № 7-7-120 тіркелді. Күші жойылды - Батыс Қазақстан облысы Зеленов аудандық мәслихатының 2011 жылғы 31 наурыздағы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аудандық мәслихатының 2011.03.31 № 31-4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жылдың 4 желтоқсанындағы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қаңтарындағы № 148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2010 жылдың 27 қазанындағы № 26-1 "Батыс Қазақстан облыстық мәслихатының 2009 жылдың 14 желтоқсандағы № 16-1 "2010-2012 жылдарға арналған облыстық бюджет туралы" шешіміне өзгерістер мен толықтырулар енгізу туралы" (Нормативтік құқықтық кесімдері мемлекеттік тіркеу тізілімінде № 3054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мәслихаттың "2010-2012 жылдарға арналған аудандық бюджет туралы" 2009 жылдың 25 желтоқсанындағы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№ 7-7-99 тіркелген 2010 жылдың 16 қаңтардағы, 2010 жылдың 23 қаңтардағы, 2010 жылдың 30 қаңтардағы, 2010 жылдың 13 ақпандағы, 2010 жылдың 19 ақпандағы "Ауыл тынысы" газетінің № 3, № 5, № 7, № 8, № 9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бірінші абзацтағы "3 680 042" деген сан "3 634 900"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"584 452" деген сан "584 301"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"22 200" деген сан "17 050"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"49 371" деген сан "54 672"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"3 019 469" деген сан "2 974 327"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"3 680 916" деген сан "3 635 774"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1-1)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"Аудандық бюджеттерге 2010 жылға арналған аудандық бюджетте республикалық және облыстық бюджет қаражат есебінен бөлінетін нысаналы даму трансферттері және ағымдағы нысаналы трансферттердің жалпы сомасы -45 142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30 559 мың теңге -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-75 701 мың теңге – даму трансферттері;";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В. Кривошеев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3"/>
        <w:gridCol w:w="409"/>
        <w:gridCol w:w="409"/>
        <w:gridCol w:w="8161"/>
        <w:gridCol w:w="18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қөрсету жұмыстарына салынатын ішкі салыктар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пайдаланғаны үшін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іс әрекетімен айналысканы үшін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заңды тұлғаларды тіркеп оларға құжат тапсырудан түсетін міндетті төлем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өпдіріп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Капиталмен операция жасаудан түсетін кіріс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заемдар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Сырткы мемлекеттік заемдар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ПАЙДАЛЫНЫЛАТЫН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1"/>
        <w:gridCol w:w="717"/>
        <w:gridCol w:w="552"/>
        <w:gridCol w:w="7721"/>
        <w:gridCol w:w="1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функцияларын орындайтын өкілді, атқарушы және басқа да органдар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275902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 атқару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жүрісін реттеу бойынша жабдықтар мен құралдар пайдалануы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дейіңгі балаларды тәрбиелеу және оқыту ұйымдарының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оқушыларды мектепке дейін, одан кейін тегін көлікпен жеткізуін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1769892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мемлекеттік ұйымдары үшін оқулықтары мен оқу-әдістемелік кешендерді сатып алу және жеткізу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және кадрларды қайта дайындау стратегиясын іске асыру шеңберінде білім беру обьектілерін ағымдағы, күрделі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жаңапрту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үйде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121383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76032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жеткізуінің жұмыс істеуі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жұмысбастылық пен кадрларды қайта дайындау стратегиясын іске асыру шеңберінде ЕМ абаттандыру және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елді мекендерді абаттандыру және инженерлік-коммуникациялық инфрақұрылымдарды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көшеге жарық түсіру жұмыстарын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жағдайын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көркейту және көғалдандыру жұмыстарын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көшеге жарық түсіру жұмыстарын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жағдайын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көркейту және көғалдандыру жұмыстарын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кітапханаларының жұмыс істеуі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шаруашылық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85732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 дамуының схемаларың, аудандық (облыстық) маңызы бар қалалардың, поселкелердің және басқа да селолық елді мекендердің бас жоспарларын әзірлеу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аудандық маңызы бар қалада, поселке, ауыл (ауыл),ауыл (ауылдық) жұмыс істеуін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автокөлік жолдарыны құрылысы мен қайта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автокөлік жолдарын, қала мен ЕМ көшелерінің автокөлік жолдарыны құрылысы мен қайта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бәсекені қорғау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 саласында жергілікті деңгейде мемлекеттік саясатты іске асыру бойынша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қаржы жарғысын қалыптастыру немесе ұлғайту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 еңбекақы қорының өзгеруіне байланысты жоғарғы бюджетке ағымдағы мақсатты 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қалдық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түсімдері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 шарттары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жергілікті атқарушы органының алынатын заемы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Заемды өтеу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бюджетепен жергілікті атқарушы органның борышын өтеу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қалдығының қозғалысы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қалдығы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бос қалдығы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