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ab19" w14:textId="fc9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4 тамыздағы № 26-1 шешімі. Батыс Қазақстан облысы Жәнібек ауданы әділет басқармасында 2010 жылғы 17 тамызда № 7-6-110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30 шілдедегі "2009 жылғы 14 желтоқсандағы "2010-2012 жылдарға арналған облыстық бюджет туралы" шешіміне өзгерістер мен толықтырулар енгізу туралы" № 23-1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"1 714 973" деген сан "1 727 433"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"1 551 266" деген сан "1 563 726"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"1 730 646" деген сан "1 743 106"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 Е. Ә. Өтебалиев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753"/>
        <w:gridCol w:w="7893"/>
        <w:gridCol w:w="203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1 727 433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1 563 726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1 563 726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925"/>
        <w:gridCol w:w="718"/>
        <w:gridCol w:w="6939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1 743 103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71 539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өртерінің, сондай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835 343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701 815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117 585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 облыстық спорт жарыстарына қатысу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жоғары тұрған бюджет алдындағы борышын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