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3a75e" w14:textId="dc3a7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Бөкей ордасы ауданы бойынша қоғамдық жұмыстарды қаржыландыру және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ауданы әкімдігінің 2010 жылғы 19 ақпандағы № 24 қаулысы. Батыс Қазақстан облысы Бөкей ордасы ауданы әділет басқармасында 2010 жылғы 25 наурызда № 7-4-104 тіркелді. Күші жойылды - Батыс Қазақстан облысы Бөкей ордасы ауданы әкімдігінің 2013 жылғы 8 мамырдағы № 73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Батыс Қазақстан облысы Бөкей ордасы ауданы әкімдігінің 08.05.2013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күннен бастап қолданысқа енгізіледі)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13)-тармақшасын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"Халықты жұмыспен қамту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Заңының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20-баптарын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Қазақстан Республикасы Үкіметінің 2001 жылғы 19 маусымдағы N 836 "Халықты жұмыспен қамту туралы" Қазақстан Республикасының 2001 жылғы 23 қаңтардағы Заңын іске асыру жөніндегі шаралар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орындау, сонымен қатар ұйымдардан түскен сұраныстар мен ұсыныстарға байланысты қоғамдық жұмыстарды ұйымдастыру және еңбек нарығындағы жағдайды жақсарту мақсатында,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 бойынша қоғамдық жұмыстар жүргізілетін ұйымдардың тізбесі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Қоғамдық жұмыстардың түрлері, көлемі мен нақты жағдайлары, қатысушылардың еңбегіне төленетін ақының мөлшері және оларды қаржыландыру көздері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"Бөкей ордасы ауданының қаржы бөлімі" мемлекеттік мекемесі қоғамдық жұмыстарды жергілікті бюджеттен қаржыландыруды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"Бөкей ордасы аудандық жұмыспен қамту және әлеуметтік бағдарламалар бөлімі" мемлекеттік мекемесіне жұмыс берушілермен бірлесе отырып қоғамдық жұмыстарды келісім-шарт негізінде ұйымдастыру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аудан әкімінің орынбасары Л. Т. Қайырғалиеваға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 Р. Карин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"Батыс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Бөкейорда ауданының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істері жөніндегі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бастығы, майор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_____________Алтаяқов Б.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19.02.2010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 "Батыс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Бөкей ордасы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прокуратурасы"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 аудан прокуроры,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кіші әділет кеңесшісі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_____________Уразбаев С. 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22.02.2010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"Батыс Қазақстан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мәдениет басқармасының Бөкей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ордасы тарихи-мұражай кешені"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_____________Махимов Ғ. 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22.02.2010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Батыс Қазақстан облысы білім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 "N 18 кәсіптік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лицейі" мемлекеттік мекеменің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_____________Таңатов С. 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19.02.2010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Батыс Қазақстан облысы денсаулық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сақтау басқармасының "Бөкей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ордасы ауданының туберкулез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ауруханасы"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_____________Жанғалиев Н.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22.02.2010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Батыс Қазақстан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әкімдігі 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 "Бөкей ордасы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орталық ауруханасы"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қазыналық кәсіпорнының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_____________Ғаббас Ә. 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22.02.2010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"Бөкей ордасы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мұрағаты"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_____________Сарсенғалиев А.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19.02.2010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"Қазақстан Республикасы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шаруашылығы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Агроөнеркәсіптік кешендегі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инспекция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Бөкей ордасы аудандық 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инспекциясы"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_____________Уалиев Л.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22.02.2010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"Қазақстан Республикасы Әділет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министрлігі Батыс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облысының әділет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Бөкей ордасы ауданының әділет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_____________Жанболатова Ж.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19.02.2010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"Қазақстан Республикасы еңбек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халықты әлеуметтік қорғау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Министрлігінің "Зейнетақы төлеу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 мемлекеттік орталығы"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Республикалық мемлекеттік қазыналық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кәсіпорнының Батыс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облыстық филиалы Бөкей ордасы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бөлімшесінің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_____________Қойшекенов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19.02.2010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"Қазақстан Республикасы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министрлігі Қазынашылық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Батыс Қазақстан облысы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Қазынашылық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Бөкейорда аудандық қазынашылық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_____________Закирова Ф.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19.02.2010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"Нұр Отан" халықтық демократиялық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партия Бөкей ордасы аудандық филиалы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төрайымының бірінші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_____________Нұралиев А.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22.02.2010 ж.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19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24 қаулысымен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 бойынша қоғамдық жұмыстар</w:t>
      </w:r>
      <w:r>
        <w:br/>
      </w:r>
      <w:r>
        <w:rPr>
          <w:rFonts w:ascii="Times New Roman"/>
          <w:b/>
          <w:i w:val="false"/>
          <w:color w:val="000000"/>
        </w:rPr>
        <w:t>
жүргізілетін ұйымдардың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4"/>
        <w:gridCol w:w="9896"/>
      </w:tblGrid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Бөкейорда ауданының Қорғаныс істері жөніндегі бөлімі" мемлекеттік мекемесі;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Бөкей ордасы ауданының прокуратурасы" мемлекеттік мекемесі;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облысының мәдениет басқармасының Бөкей ордасы тарихи-мұражай кешені" мемлекеттік мекемесі;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облысының Халыққа қызмет көрсету орталығы" мемлекеттік мекемесінің филиалы Бөкей ордасы ауданының Халыққа қызмет көрсету орталығы;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 білім басқармасының "N 18 кәсіптік лицейі" мемлекеттік мекеме;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 денсаулық сақтау басқармасының "Бөкей ордасы ауданының туберкулез ауруханасы" мемлекеттік мекемесі;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облысының әкімдігі денсаулық сақтау басқармасының "Бөкей ордасы аудандық орталық ауруханасы" мемлекеттік коммуналдық қазыналық кәсіпорны;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"Бисен ауылдық округі әкімі аппараты" мемлекеттік мекемесі;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"Бөкей ордасы аудандық демалыс орталығы" мемлекеттік коммуналдық қазыналық кәсіпорны;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"Бөкей ордасы аудандық мемлекеттік мұрағаты" мемлекеттік мекемесі;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"Бөкей ордасы аудандық орталықтандырылған кітапханалар жүйесі" мемлекеттік мекемесі;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"Бөкей ордасы ауданы әкімінің аппараты" мемлекеттік мекемесі;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"Бөкей ордасы ауданының ауыл шаруашылығы бөлімі" мемлекеттік мекемесі;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"Бөкей ордасы ауданының білім беру бөлімі "Гүлдер" балабақшасы" мемлекеттік коммуналдық қазыналық кәсіпорны;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"Бөкей ордасы ауданының білім беру бөлімі" мемлекеттік мекемесі;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"Бөкей ордасы ауданының дене шынықтыру және спорт бөлімі" мемлекеттік мекемесі;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"Бөкей ордасы ауданының жер қатынастары бөлімі" мемлекеттік мекемесі;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"Бөкей ордасы ауданының ішкі саясат бөлімі" мемлекеттік мекемесі;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"Бөкей ордасы ауданының қаржы бөлімі" мемлекеттік мекемесі;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"Бөкей ордасы ауданының кәсіпкерлік бөлімі" мемлекеттік мекемесі;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"Бөкей ордасы ауданының құрылыс бөлімі" мемлекеттік мекемесі;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"Бөкей ордасы ауданының мәдениет және тілдерді дамыту бөлімі" мемлекеттік мекемесі;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"Бөкей ордасы ауданының сәулет және қала құрылысы бөлімі" мемлекеттік мекемесі;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"Бөкей ордасы ауданының тұрғын үй-коммуналдық шаруашылық, жолаушылар көлігі және автомобильдер жолдары бөлімі" мемлекеттік мекемесі;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"Бөкей ордасы ауданының экономика және бюджеттік жоспарлау бөлімі" мемлекеттік мекемесі;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ауданы білім беру бөлімінің "Балалар саз мектебі" мемлекеттік коммуналдық қазыналық кәсіпорны;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ауданы әкімдігінің "Орда" мемлекеттік коммуналдық кәсіпорны (шаруашылық жүргізу құқығындағы);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Ауыл шаруашылығы министрлігі Агроөнеркәсіптік кешендегі мемлекеттік инспекция комитетінің Бөкей ордасы аудандық аумақтық инспекциясы" мемлекеттік мекемесі;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Әділет министрлігі Батыс Қазақстан облысының әділет департаменті Бөкей ордасы ауданының әділет басқармасы" мемлекеттік мекемесі;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еңбек және халықты әлеуметтік қорғау Министрлігінің "Зейнетақы төлеу жөніндегі мемлекеттік орталығы" Республикалық мемлекеттік қазыналық кәсіпорнының Батыс Қазақстан облыстық филиалы Бөкей ордасы аудандық бөлімшесі;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Қаржы министрлігі Қазынашылық комитетінің Батыс Қазақстан облысы бойынша Қазынашылық департаментінің Бөкейорда аудандық қазынашылық басқармасы" мемлекеттік мекемесі;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"М.Маметова атындағы жалпы орта білім беретін мектебі" мемлекеттік мекемесі;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"Мұратсай ауылдық округі әкімі аппараты" мемлекеттік мекеме;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"Мұхамед-Салық Бабажанов атындағы жалпы орта білім беретін мектебі" мемлекеттік мекемесі;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 Отан" халықтық демократиялық партия Бөкей ордасы аудандық филиалы;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"Орда ауылдық округі әкімі аппараты" мемлекеттік мекемесі;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"Орда жұлдызы" жауапкершілігі шектеулі серіктестігі;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"Сайқын ауылдық округі әкімі аппараты" мемлекеттік мекемесі;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"Саралжын ауылдық округі әкімі аппараты" мемлекеттік мекемесі;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"Темір Масин ауылдық округі әкімі аппараты" мемлекеттік мекемесі;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"Ұялы ауылдық округі әкімі аппараты" мемлекеттік мекемесі.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19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24 қаулысымен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жұмыстардың түрлері, көлемі мен нақты</w:t>
      </w:r>
      <w:r>
        <w:br/>
      </w:r>
      <w:r>
        <w:rPr>
          <w:rFonts w:ascii="Times New Roman"/>
          <w:b/>
          <w:i w:val="false"/>
          <w:color w:val="000000"/>
        </w:rPr>
        <w:t>
жағдайлары, қатысушылардың еңбегіне төленетін</w:t>
      </w:r>
      <w:r>
        <w:br/>
      </w:r>
      <w:r>
        <w:rPr>
          <w:rFonts w:ascii="Times New Roman"/>
          <w:b/>
          <w:i w:val="false"/>
          <w:color w:val="000000"/>
        </w:rPr>
        <w:t>
ақының мөлшері және оларды қаржыландыру көздері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9"/>
        <w:gridCol w:w="2130"/>
        <w:gridCol w:w="2130"/>
        <w:gridCol w:w="2151"/>
      </w:tblGrid>
      <w:tr>
        <w:trPr>
          <w:trHeight w:val="30" w:hRule="atLeast"/>
        </w:trPr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Көлемі мен нақты жағдай-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Төленетін ақының мөлшері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ландыру көздері</w:t>
            </w:r>
          </w:p>
        </w:tc>
      </w:tr>
      <w:tr>
        <w:trPr>
          <w:trHeight w:val="30" w:hRule="atLeast"/>
        </w:trPr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845" w:hRule="atLeast"/>
        </w:trPr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бойынша иесіз қалған объектілерді, ғимараттарды бақылауға алу, күзет жұмыстарын ұйымдастыру шараларды өткізу.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ішін және мекеме кеңселерін безендіру жұмыстары.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бойынша шегіртке бар жерлерді анықтауға жәрдемдесу.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 қазандары мен пешке от жағу жұмыстары.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Газет-журналдар, хат және жеделхаттарды абоненттерге жеткізіп беру.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санитарлық тазалықтарын сақтау, күл-қоқыстарын шығару.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 орналасқан әлеуметтік мекемелерге уақытша еден жуу, күзет ұйымдастыруға көмек көрсету.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көгалдандыру (ағаш, гул егу жұмыстары), көркейту және тазалау, саябақтар шаруашылығын сақтау және дамыту жұмыстарына көмектесу.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Көлдерді қору, су құбырларын тазарту және ауыз су құдықтарын санитарлық талапқа тазартып ұстау.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материалдарын дайындау (қамыс буу, ағаш сүргілеу, саман, пеш тас соғу).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Иесіз қалған ғимараттардың құрылыс матариалдарын бұзып алу.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азығын және отын дайындау.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Малды қолдан ұрықтандыру жұмысын ұйымдастыруға қосымша жәрдемдесу.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Малды жұқпалы ауруларға қарсы егуге, қан алуға жәрдемдесу.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шараларды ұйымдастыруға, мекеме, ұйым, кәсіпорындарда іс-қағаздарын жүргізуге жәрдемдесу.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 және ауру адамдарға азық-түлік, дәрі-дәрмек әкеліп беру, мүгедек адамдармен, кемтар балалармен жұмыс жүргізу және медициналық сараптау комиссиясына жәрдемдесу.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асханаларға қызмет көрсету.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 аумағында және кеңселерде тазалық жұмыстарын жүргізу.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 жекеменшік ат-түйе көлігін пайдаланып, тасымал жұмыстарына қатынасу.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алаңдарын жөндеу, сырлау.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 ескерткіштерді жөндеу, қалпына келтіру.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үй, әлеуметтік сала объектілерін салу, күрделі және ағымды жөндеу жұмыстарына қажетті жағдайда қосымша көмектесу.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 және мал санағын жүргізуге көмек көрсету.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Фитосанитария, орман ағаштарын сақтау және оларды өртеп, кесіп бүлдіруден қорғау жұмыстары.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касының Еңбек Заңдарына сәйкес жұмыс беруші-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лермен белгі-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ленеді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касының Заңдарын-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белгі-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ленген ең төменгі еңбекақы мөлше-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рінен кем емес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