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a924" w14:textId="46fa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қаласының аумағында маусымдық бау-бақша өнімдерінің көшпелі сауда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2010 жылғы 16 қыркүйектегі № 2173 қаулысы. Батыс Қазақстан облысы Орал қаласының әділет басқармасында 2010 жылғы 21 қазанда № 7-1-197 тіркелді. Күші жойылды - Батыс Қазақстан облысы Орал қаласы әкімдігінің 2011 жылғы 17 ақпандағы № 320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Орал қаласы әкімінің 2011.02.17 № 320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2004 жылғы 12 сәуірдегі № 544 "Сауда қызметін реттеу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2005 жылғы 21 сәуірдегі 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"Ішкі сауда ережесін бекіту туралы" және Қазақстан Республикасы Үкіметінің 2007 жылғы 10 шілдедегі </w:t>
      </w:r>
      <w:r>
        <w:rPr>
          <w:rFonts w:ascii="Times New Roman"/>
          <w:b w:val="false"/>
          <w:i w:val="false"/>
          <w:color w:val="000000"/>
          <w:sz w:val="28"/>
        </w:rPr>
        <w:t>№ 592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ішкі нарығын жеміс-көкөніс өнімінен молықтыру жөніндегі шаралар туралы" қаулыларын жүзеге асыру мақсатында,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қаласының аумағында 2010 жылғы 20 тамыздан 1 қарашаға дейінгі аралықта маусымдық бау-бақша өнімдерінің көшпелі сауда орындары болып Ә. Кердері көшесі бойындағы Ж. Досмұхамедов және Фрунзе көшелерінің аралығы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облысының ішкі істер департаменті Орал қалалық ішкі істер басқармасы" мемлекеттік мекемесі (келісім бойынша) күн сайын көшпелі сауда орындары аумағында қоғамдық тәртіпті және жол қауіпсіздігін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"Орал қаласының тұрғын үй-коммуналдық шаруашылық, жолаушы көлігі және автомобиль жолдары бөлімі" мемлекеттік мекемесі көшпелі сауда орындары аумағына қоқыс салатын контейнерлерді, биодәретханаларды орнатсын және күнделікті жинастыру мен қоқыстарды шығаруды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"Орал қаласының кәсіпкерлік бөлімі", "Орал қаласының ауыл шаруашылығы бөлімі" және "Орал қаласының ішкі саясат бөлімі" мемлекеттік мекемелері осы қаулыдан туындайтын барлық шараларды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 күннен бастап қолданысқа енгізіледі және 2010 жылғы 20 тамыздан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қала әкімінің орынбасары В. Дремасовқа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 С. Оразов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Батыс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Орал қалалық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Мухамедьяров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16.09.2010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