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7970" w14:textId="8197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 24-3 "2010-2012 жылдарға арналған қалалық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2010 жылғы 20 сәуірдегі № 28-2 шешімі. Батыс Қазақстан облысы Орал қаласының әділет басқармасында 2010 жылғы 23 сәуірде № 7-1-185 тіркелді. Күші жойылды - Батыс Қазақстан облысы Орал қалалық мәслихатының 2011 жылғы 30 наурыздағы № 38-10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2011.03.30 № 38-10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1 тармағына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2009 жылғы 24 желтоқсандағы № 24-3 "2010-2012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7-1-160 тіркелген, 2010 жылғы 14 қаңтарда, 2010 жылғы 20 қаңтарда, 2010 жылғы 28 қаңтарда "Жайық үні" газетінің № 2, № 3, № 4 және 2010 жылғы 14 қаңтарда, 2010 жылғы 20 қаңтарда, 2010 жылғы 28 қаңтарда, 2010 жылғы 4 ақпанда "Пульс города" газетінің № 2, № 3, № 4, № 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қалалық бюджет тиісінше 1, 2 және 3 қосымшаларға сәйкес, оның ішінде 2010 жылға арналған бюджет келесі көлемде бекітілсін:</w:t>
      </w:r>
      <w:r>
        <w:br/>
      </w:r>
      <w:r>
        <w:rPr>
          <w:rFonts w:ascii="Times New Roman"/>
          <w:b w:val="false"/>
          <w:i w:val="false"/>
          <w:color w:val="000000"/>
          <w:sz w:val="28"/>
        </w:rPr>
        <w:t>
      1) кірістер – 15 324 381 мың теңге, соның ішінде:</w:t>
      </w:r>
      <w:r>
        <w:br/>
      </w:r>
      <w:r>
        <w:rPr>
          <w:rFonts w:ascii="Times New Roman"/>
          <w:b w:val="false"/>
          <w:i w:val="false"/>
          <w:color w:val="000000"/>
          <w:sz w:val="28"/>
        </w:rPr>
        <w:t>
      салықтық түсімдер – 7 092 936 мың теңге;</w:t>
      </w:r>
      <w:r>
        <w:br/>
      </w:r>
      <w:r>
        <w:rPr>
          <w:rFonts w:ascii="Times New Roman"/>
          <w:b w:val="false"/>
          <w:i w:val="false"/>
          <w:color w:val="000000"/>
          <w:sz w:val="28"/>
        </w:rPr>
        <w:t>
      салықтық емес түсімдер – 411 134 мың теңге;</w:t>
      </w:r>
      <w:r>
        <w:br/>
      </w:r>
      <w:r>
        <w:rPr>
          <w:rFonts w:ascii="Times New Roman"/>
          <w:b w:val="false"/>
          <w:i w:val="false"/>
          <w:color w:val="000000"/>
          <w:sz w:val="28"/>
        </w:rPr>
        <w:t>
      негізгі капиталды сатудан түсетін түсімдер – 1 290 024 мың теңге;</w:t>
      </w:r>
      <w:r>
        <w:br/>
      </w:r>
      <w:r>
        <w:rPr>
          <w:rFonts w:ascii="Times New Roman"/>
          <w:b w:val="false"/>
          <w:i w:val="false"/>
          <w:color w:val="000000"/>
          <w:sz w:val="28"/>
        </w:rPr>
        <w:t>
      трансферттерден түсетін түсімдер – 6 530 287 мың теңге;</w:t>
      </w:r>
      <w:r>
        <w:br/>
      </w:r>
      <w:r>
        <w:rPr>
          <w:rFonts w:ascii="Times New Roman"/>
          <w:b w:val="false"/>
          <w:i w:val="false"/>
          <w:color w:val="000000"/>
          <w:sz w:val="28"/>
        </w:rPr>
        <w:t>
      2) шығындар – 14 496 657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бюджеттік кредиттер - 0;</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4) қаржы активтерімен операциялар бойынша сальдо – 12 000 мың теңге:</w:t>
      </w:r>
      <w:r>
        <w:br/>
      </w:r>
      <w:r>
        <w:rPr>
          <w:rFonts w:ascii="Times New Roman"/>
          <w:b w:val="false"/>
          <w:i w:val="false"/>
          <w:color w:val="000000"/>
          <w:sz w:val="28"/>
        </w:rPr>
        <w:t>
      қаржы активтерін сатып алу - 12 000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815 724 мың теңге;</w:t>
      </w:r>
      <w:r>
        <w:br/>
      </w:r>
      <w:r>
        <w:rPr>
          <w:rFonts w:ascii="Times New Roman"/>
          <w:b w:val="false"/>
          <w:i w:val="false"/>
          <w:color w:val="000000"/>
          <w:sz w:val="28"/>
        </w:rPr>
        <w:t xml:space="preserve">
      6) бюджет тапшылығын қаржыландыру (профицитін пайдалану) – </w:t>
      </w:r>
      <w:r>
        <w:br/>
      </w:r>
      <w:r>
        <w:rPr>
          <w:rFonts w:ascii="Times New Roman"/>
          <w:b w:val="false"/>
          <w:i w:val="false"/>
          <w:color w:val="000000"/>
          <w:sz w:val="28"/>
        </w:rPr>
        <w:t>
-815 724 мың теңге:</w:t>
      </w:r>
      <w:r>
        <w:br/>
      </w:r>
      <w:r>
        <w:rPr>
          <w:rFonts w:ascii="Times New Roman"/>
          <w:b w:val="false"/>
          <w:i w:val="false"/>
          <w:color w:val="000000"/>
          <w:sz w:val="28"/>
        </w:rPr>
        <w:t>
      қарыздар түсімі – 311 000 мың теңге;</w:t>
      </w:r>
      <w:r>
        <w:br/>
      </w:r>
      <w:r>
        <w:rPr>
          <w:rFonts w:ascii="Times New Roman"/>
          <w:b w:val="false"/>
          <w:i w:val="false"/>
          <w:color w:val="000000"/>
          <w:sz w:val="28"/>
        </w:rPr>
        <w:t>
      қарыздарды өтеу – -1 136 607 мың теңге;</w:t>
      </w:r>
      <w:r>
        <w:br/>
      </w:r>
      <w:r>
        <w:rPr>
          <w:rFonts w:ascii="Times New Roman"/>
          <w:b w:val="false"/>
          <w:i w:val="false"/>
          <w:color w:val="000000"/>
          <w:sz w:val="28"/>
        </w:rPr>
        <w:t>
      бюджет қаражатының пайдаланылатын қалдықтары - 9 883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"161 321" саны "163 778" санымен ауыстырылсын;</w:t>
      </w:r>
      <w:r>
        <w:br/>
      </w:r>
      <w:r>
        <w:rPr>
          <w:rFonts w:ascii="Times New Roman"/>
          <w:b w:val="false"/>
          <w:i w:val="false"/>
          <w:color w:val="000000"/>
          <w:sz w:val="28"/>
        </w:rPr>
        <w:t>
      "5 308" саны "5 838" санымен ауыстырылсын;</w:t>
      </w:r>
      <w:r>
        <w:br/>
      </w:r>
      <w:r>
        <w:rPr>
          <w:rFonts w:ascii="Times New Roman"/>
          <w:b w:val="false"/>
          <w:i w:val="false"/>
          <w:color w:val="000000"/>
          <w:sz w:val="28"/>
        </w:rPr>
        <w:t>
      "1 245 000" саны "1 232 000" санымен ауыстырылсын;</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төлеуге – 149 450 мың теңге" сөздері келесі редакцияда жазылсын:</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сондай-ақ оларға теңестірілген адамдарға, 1941 жылғы 22 маусымнан 1945 жылғы 3 қыркүйек аралығындағы кезеңде майдандағы армия құрамына кірмеген әскери бөлімдерде, мекемелерде, әскери-оқу орындарында әскери қызмет атқарған, "1941-1945 жылдардағы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шыққандарға,Ұлы Отан соғысы жылдарында тылда кемінде алты ай жұмыс істеген (қызмет атқарған) адамдарға біржолғы материалдық көмек төлеуге – 150 688 мың теңге";</w:t>
      </w:r>
      <w:r>
        <w:br/>
      </w:r>
      <w:r>
        <w:rPr>
          <w:rFonts w:ascii="Times New Roman"/>
          <w:b w:val="false"/>
          <w:i w:val="false"/>
          <w:color w:val="000000"/>
          <w:sz w:val="28"/>
        </w:rPr>
        <w:t>
      "Ұлы Отан Соғысының 65 жылдығына арналған іс-шараларды өткізуге - 7 866 мың теңге" деген сөздерден кейін "; бюджет саласындағы еңбекақы төлеу қорының өзгеруіне байланысты ағымдағы нысаналы трансферттер - 114 747 мың теңге, тарихи-мәдени ескерткіштерді жөндеуге – 2 800 мың теңге" деген сөздермен толықтырылсын;</w:t>
      </w:r>
      <w:r>
        <w:br/>
      </w:r>
      <w:r>
        <w:rPr>
          <w:rFonts w:ascii="Times New Roman"/>
          <w:b w:val="false"/>
          <w:i w:val="false"/>
          <w:color w:val="000000"/>
          <w:sz w:val="28"/>
        </w:rPr>
        <w:t>
      "эпизоотияға қарсы іс-шаралар жүргізуге - 2 673 мың теңге" деген сөздерден кейін "; мектепке дейінгі білім беру ұйымдарында мемлекеттік білім беру тапсырысын іске асыруға – 75 690 мың теңге"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"383 000" саны "311 000"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экономика, бюджет және қаржы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Орал қалалық мәслихатының 28-ші</w:t>
      </w:r>
      <w:r>
        <w:br/>
      </w:r>
      <w:r>
        <w:rPr>
          <w:rFonts w:ascii="Times New Roman"/>
          <w:b w:val="false"/>
          <w:i w:val="false"/>
          <w:color w:val="000000"/>
          <w:sz w:val="28"/>
        </w:rPr>
        <w:t>
</w:t>
      </w:r>
      <w:r>
        <w:rPr>
          <w:rFonts w:ascii="Times New Roman"/>
          <w:b w:val="false"/>
          <w:i/>
          <w:color w:val="000000"/>
          <w:sz w:val="28"/>
        </w:rPr>
        <w:t>      кезектен тыс сессиясының төрайымы      В. П. Михно</w:t>
      </w:r>
      <w:r>
        <w:br/>
      </w:r>
      <w:r>
        <w:rPr>
          <w:rFonts w:ascii="Times New Roman"/>
          <w:b w:val="false"/>
          <w:i w:val="false"/>
          <w:color w:val="000000"/>
          <w:sz w:val="28"/>
        </w:rPr>
        <w:t>
</w:t>
      </w:r>
      <w:r>
        <w:rPr>
          <w:rFonts w:ascii="Times New Roman"/>
          <w:b w:val="false"/>
          <w:i/>
          <w:color w:val="000000"/>
          <w:sz w:val="28"/>
        </w:rPr>
        <w:t>      Орал қалалық мәслихатының хатшысы      Ә. Қ. Истелюев</w:t>
      </w:r>
    </w:p>
    <w:bookmarkStart w:name="z8" w:id="1"/>
    <w:p>
      <w:pPr>
        <w:spacing w:after="0"/>
        <w:ind w:left="0"/>
        <w:jc w:val="both"/>
      </w:pPr>
      <w:r>
        <w:rPr>
          <w:rFonts w:ascii="Times New Roman"/>
          <w:b w:val="false"/>
          <w:i w:val="false"/>
          <w:color w:val="000000"/>
          <w:sz w:val="28"/>
        </w:rPr>
        <w:t>
2010 жылғы 20 сәуірдегі № 28-2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2010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544"/>
        <w:gridCol w:w="462"/>
        <w:gridCol w:w="442"/>
        <w:gridCol w:w="442"/>
        <w:gridCol w:w="6857"/>
        <w:gridCol w:w="2219"/>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15 324 381</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7 092 936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3 049 139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3 049 139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2 446 474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2 446 474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600 449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89 435</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302 655</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95 096</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144 929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272 568</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272 568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411 134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18 939</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2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366 925</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366 925</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1 290 024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1 140 024</w:t>
            </w:r>
          </w:p>
        </w:tc>
      </w:tr>
      <w:tr>
        <w:trPr>
          <w:trHeight w:val="4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1 140 024</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6 530 287</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6 530 287</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6 530 287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601"/>
        <w:gridCol w:w="758"/>
        <w:gridCol w:w="758"/>
        <w:gridCol w:w="758"/>
        <w:gridCol w:w="7333"/>
        <w:gridCol w:w="2451"/>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14 496 657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214 528</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134 333</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25 180</w:t>
            </w:r>
          </w:p>
        </w:tc>
      </w:tr>
      <w:tr>
        <w:trPr>
          <w:trHeight w:val="6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68 912</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68 912</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40 241</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39 861</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49 473</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49 473</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19 968</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22 636</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30 722</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5 536 165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3 895 164</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3 895 164</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3 586 135</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309 029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308 001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285 625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22 376</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22 376</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904 368</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853 839</w:t>
            </w:r>
          </w:p>
        </w:tc>
      </w:tr>
      <w:tr>
        <w:trPr>
          <w:trHeight w:val="8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782 452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191 700</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14 416</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61 370</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82 487</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38 264</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53 044</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20 307</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149 822</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71 387</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71 387</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48 731</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5 365 324</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2 678 602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w:t>
            </w:r>
          </w:p>
        </w:tc>
      </w:tr>
      <w:tr>
        <w:trPr>
          <w:trHeight w:val="7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2 672 970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1 111 668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1 249 320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311 982</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1 353 679</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1 128 844</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416 212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712 632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224 835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126 708</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80 255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1 333 043</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1 212 044</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710 280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437 746</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120 999</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120 999</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711 113</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452 986</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449 426</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386 026</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79 946</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39 946</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20 434</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6 996</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63 576</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29 478</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83 171</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8 848</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47 021</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21 936</w:t>
            </w:r>
          </w:p>
        </w:tc>
      </w:tr>
      <w:tr>
        <w:trPr>
          <w:trHeight w:val="6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15 936</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92 401</w:t>
            </w:r>
          </w:p>
        </w:tc>
      </w:tr>
      <w:tr>
        <w:trPr>
          <w:trHeight w:val="1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25 999</w:t>
            </w:r>
          </w:p>
        </w:tc>
      </w:tr>
      <w:tr>
        <w:trPr>
          <w:trHeight w:val="7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63 729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63 729</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14 014</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11 413</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974 153</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552 648</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552 648</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136 960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415 688</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421 505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421 505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қайтақұру қалалардың және елді-мекендердің көшелері өткізу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357 697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132 051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123 382</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67 880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67 880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55 502</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55 502</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459 641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459 641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459 641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31 479</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428 162</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815 724</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-815 724</w:t>
            </w:r>
          </w:p>
        </w:tc>
      </w:tr>
    </w:tbl>
    <w:bookmarkStart w:name="z9" w:id="2"/>
    <w:p>
      <w:pPr>
        <w:spacing w:after="0"/>
        <w:ind w:left="0"/>
        <w:jc w:val="both"/>
      </w:pPr>
      <w:r>
        <w:rPr>
          <w:rFonts w:ascii="Times New Roman"/>
          <w:b w:val="false"/>
          <w:i w:val="false"/>
          <w:color w:val="000000"/>
          <w:sz w:val="28"/>
        </w:rPr>
        <w:t>
2010 жылғы 20 сәуірдегі № 28-2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2011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53"/>
        <w:gridCol w:w="473"/>
        <w:gridCol w:w="473"/>
        <w:gridCol w:w="473"/>
        <w:gridCol w:w="6653"/>
        <w:gridCol w:w="213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9 616 308</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7 925 927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3 398 196</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3 398 196</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2 557 070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2 557 070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1 229 718</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699 933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434 818</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316 368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98 675</w:t>
            </w:r>
          </w:p>
        </w:tc>
      </w:tr>
      <w:tr>
        <w:trPr>
          <w:trHeight w:val="3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3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151 562</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15 131</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424 575</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424 575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520 381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18 134</w:t>
            </w:r>
          </w:p>
        </w:tc>
      </w:tr>
      <w:tr>
        <w:trPr>
          <w:trHeight w:val="6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12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451 093</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451 093</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624"/>
        <w:gridCol w:w="782"/>
        <w:gridCol w:w="782"/>
        <w:gridCol w:w="782"/>
        <w:gridCol w:w="7302"/>
        <w:gridCol w:w="2386"/>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9 616 308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225 560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143 773</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17 298</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80 866</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80 866</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57 491</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22 852</w:t>
            </w:r>
          </w:p>
        </w:tc>
      </w:tr>
      <w:tr>
        <w:trPr>
          <w:trHeight w:val="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24 296</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22 563</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6 568 177</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1 232 182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1 232 182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1 232 182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4 215 857</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4 215 857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3 864 774</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351 083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1 120 138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24 057</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43 457</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683 662</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621 706</w:t>
            </w:r>
          </w:p>
        </w:tc>
      </w:tr>
      <w:tr>
        <w:trPr>
          <w:trHeight w:val="8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619 205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75 465</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8 777</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18 223</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35 632</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100 046</w:t>
            </w:r>
          </w:p>
        </w:tc>
      </w:tr>
      <w:tr>
        <w:trPr>
          <w:trHeight w:val="9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1 291 685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1 286 789</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1 286 789</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177 029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293 526</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382 679</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218 053</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218 053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218 053</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102 478</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74 147</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26 228</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8 813</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33 183</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15 795</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r>
      <w:tr>
        <w:trPr>
          <w:trHeight w:val="1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153 234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153 234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153 234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қайтақұру қалалардың және елді-мекендердің көшелері өткізу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172 888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105 792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105 792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 w:id="3"/>
    <w:p>
      <w:pPr>
        <w:spacing w:after="0"/>
        <w:ind w:left="0"/>
        <w:jc w:val="both"/>
      </w:pPr>
      <w:r>
        <w:rPr>
          <w:rFonts w:ascii="Times New Roman"/>
          <w:b w:val="false"/>
          <w:i w:val="false"/>
          <w:color w:val="000000"/>
          <w:sz w:val="28"/>
        </w:rPr>
        <w:t>
2010 жылғы 20 сәуірдегі № 28-2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3 қосымша</w:t>
      </w:r>
    </w:p>
    <w:p>
      <w:pPr>
        <w:spacing w:after="0"/>
        <w:ind w:left="0"/>
        <w:jc w:val="left"/>
      </w:pPr>
      <w:r>
        <w:rPr>
          <w:rFonts w:ascii="Times New Roman"/>
          <w:b/>
          <w:i w:val="false"/>
          <w:color w:val="000000"/>
        </w:rPr>
        <w:t xml:space="preserve"> 2012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53"/>
        <w:gridCol w:w="473"/>
        <w:gridCol w:w="473"/>
        <w:gridCol w:w="473"/>
        <w:gridCol w:w="6693"/>
        <w:gridCol w:w="209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9 380 715</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8 698 391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3 778 773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3 778 773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2 924 111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2 924 111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1 238 131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703 430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439 718</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331 103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102 296</w:t>
            </w:r>
          </w:p>
        </w:tc>
      </w:tr>
      <w:tr>
        <w:trPr>
          <w:trHeight w:val="3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53 690</w:t>
            </w:r>
          </w:p>
        </w:tc>
      </w:tr>
      <w:tr>
        <w:trPr>
          <w:trHeight w:val="3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159 392</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426 273</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426 273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532 324</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w:t>
            </w:r>
          </w:p>
        </w:tc>
      </w:tr>
      <w:tr>
        <w:trPr>
          <w:trHeight w:val="6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2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461 719</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461 719</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602"/>
        <w:gridCol w:w="760"/>
        <w:gridCol w:w="760"/>
        <w:gridCol w:w="760"/>
        <w:gridCol w:w="7411"/>
        <w:gridCol w:w="2365"/>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9 380 715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18 585</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87 205</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87 205</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63 295</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25 160</w:t>
            </w:r>
          </w:p>
        </w:tc>
      </w:tr>
      <w:tr>
        <w:trPr>
          <w:trHeight w:val="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6 112 980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1 367 390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1 367 390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1 367 390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4 638 933</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4 638 933</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4 249 542</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389 391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106 657</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106 657</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741 396</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673 664</w:t>
            </w:r>
          </w:p>
        </w:tc>
      </w:tr>
      <w:tr>
        <w:trPr>
          <w:trHeight w:val="8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670 988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80 748</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102 692</w:t>
            </w:r>
          </w:p>
        </w:tc>
      </w:tr>
      <w:tr>
        <w:trPr>
          <w:trHeight w:val="9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1 362 877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1 357 638</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1 357 638</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189 421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869 899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294 847</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424 822</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240 465</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240 465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240 465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31 632</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18 391</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122 130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94 066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91 816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18 634</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30 595</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11 783</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1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26 667</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171 171</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қайтақұру қалалардың және елді-мекендердің көшелері өткізу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179 677</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168 849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