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e3b8" w14:textId="7ece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 бюджет туралы" 2009 жылғы 28 желтоқсандағы № 16-166-IV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01 қарашадағы N 23-253-IV шешімі. Шығыс Қазақстан облысы Әділет департаментінің Үржар аудандық әділет басқармасында 2010 жылғы 19 қарашада N 5-18-103 тіркелді. Қабылданған мерзімінің бітуіне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- Үржар аудандық мәслихатының 2010.12.31 № 159-03/IV хаты.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«2010-2012 жылдарға арналған облыстық бюджет туралы» Шығыс Қазақстан облыстық мәслихатының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туралы» 2010 жылдың 22 қазандағы № 24/298-IV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2537, «Дидар» газетінің 2010 жылдың 02, 04 қарашасындағы № № 134, 135 сандарында жарияланған)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Үржар аудандық мәслихатының 2009 жылғы 28 желтоқсандағы № 16-166-IV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5-18-88, «Уақыт тынысы» газетінің 2010 жылдың 23, 30 қаңтарында және 1 ақпанда № № 4, 5, 6-7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«4 034 767» саны «3 992 073»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«494 364» саны «504 766»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«2 600» саны «3 800»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«55 320» саны «19 718»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«3 482 483» саны «3 463 789»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«4 054 148,1» саны «4 011 454,1»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азат жолдағы «345 221» саны «345 300»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жолдағы «10 694» саны «10 642»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азат жолдағы «2 212 636» саны «2 198 848»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азат жолдағы «320 143» саны «313 299»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азат жолдағы «410 412» саны «414 485»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азат жолдағы «179 786» саны «174 743»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азат жолдағы «161 477» саны «162 649»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азат жолдағы «207 717» саны «209 250»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азат жолдағы «110 374» саны «86 550»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«6 232» саны «6 163»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кредитті өтеу – 69 мың теңге» деген сөйлеммен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«-25 613,1» саны «-25 544,1»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«-25 613,1» саны «-25 544,1»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2010 жылға арналған аудан бюджетінің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 «Жануарлардың энзоотиялық аурулары бойынша ветеринарлық іс-шараларды жүргізу – 1000 мың теңге» 011 ішкі сыныбымен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2010 жылға арналған аудан бюджетінің </w:t>
      </w:r>
      <w:r>
        <w:rPr>
          <w:rFonts w:ascii="Times New Roman"/>
          <w:b w:val="false"/>
          <w:i w:val="false"/>
          <w:color w:val="000000"/>
          <w:sz w:val="28"/>
        </w:rPr>
        <w:t>№ 4 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«Спорт объектілерін дамыту» бағдарламасы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2010 жылға арналған аудандық бюджеттің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2010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Ж. Жұмақұлов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 М. Бітімбаев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қарашадағы 23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23-253-IV шешіміне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Үржар ауданы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403"/>
        <w:gridCol w:w="1634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3992073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504766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210385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8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  <w:tr>
        <w:trPr>
          <w:trHeight w:val="6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4"/>
        <w:gridCol w:w="714"/>
        <w:gridCol w:w="9188"/>
        <w:gridCol w:w="199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4011454,1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316280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230803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2198848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2092527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2089951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2062833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293031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42361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24064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23787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414485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65793</w:t>
            </w:r>
          </w:p>
        </w:tc>
      </w:tr>
      <w:tr>
        <w:trPr>
          <w:trHeight w:val="8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120446</w:t>
            </w:r>
          </w:p>
        </w:tc>
      </w:tr>
      <w:tr>
        <w:trPr>
          <w:trHeight w:val="10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</w:t>
            </w:r>
          </w:p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174743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162649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29105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18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 қорғау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82934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60582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88421,1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81167</w:t>
            </w:r>
          </w:p>
        </w:tc>
      </w:tr>
      <w:tr>
        <w:trPr>
          <w:trHeight w:val="15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қаланың) экономика және бюджеттік жоспарлау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 профицит) тапшылығы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-25544,1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25544,1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қарашадағы 23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23-253-IV шешіміне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аудан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749"/>
        <w:gridCol w:w="707"/>
        <w:gridCol w:w="1105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