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6e808" w14:textId="0c6e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Өңірлік жұмыспен қамту стратегиясының шеңберінде халықтың нысаналы топтарын жұмыссыздықтан әлеуметтік қорғау шаралары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әкімдігінің 2010 жылғы 12 мамырдағы N 1643 қаулысы. Шығыс Қазақстан облысы Әділет департаментінің Күршім аудандық әділет басқармасында 2010 жылғы 28 мамырда N 5-14-108 тіркелді. Күші жойылды - Күршім ауданы әкімдігінің 2012 жылғы 21 мамырдағы N 2527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Күршім ауданы әкімдігінің 2012.05.21 N 2527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2004 жылғы 7 шілдедегі «Қазақстан Республикасындағы мемлекеттік жастар саясаты туралы» № 581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>8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Өңірлік жұмыспен қамту стратегиясының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халықтың нысаналы топтарын (бұдан әрі - Қатысушылар) жұмыссыздықтан әлеуметтік қорғауда: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техникалық және кәсіптік, жоғары, жоғары оқу орнынан кейінгі білім беру ұйымдарын бітірушілер жастар іс-тәжірибесі үлгісінде жұмысқа орналастырылсын;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әлеуметтік жұмыс орындарына жұмысқа орналастырылсын.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Жұмысқа орналастыру келесі критерийлер бойынша жүзеге асырылсын: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нысаналы топтарға жататын және «Шығыс Қазақстан облысы Күршім ауданының жұмыспен қамту және әлеуметтік бағдарламалар бөлімі» мемлекеттік мекемесінде (бұдан әрі-Бөлім) жұмыссыз ретінде тіркелген Қатысушыларды жұмысқа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қатысушылардың олар үшін таңдау кезеңінде лайықты жұмыстың жоқ болуы;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түлектің жасы 29 жасқа дейін;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жұмыс мерзімі 6 айға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Жұмысқа орналастыру меншік нысанына қарамастан ұйымдарда (бұдан әрі - Жұмыс берушілер) Жұмыс берушілердің Бөліммен шартының негізінде ұйымдастырылып,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Шартта тараптардың міндеттері, жұмыстың түрлері, көлемі, еңбекақы төлеу мөлшері мен шарттары, қаржыландыру мерзімі мен көздері қамтылуға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еңбек 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еңбек жағдайы Жұмыс берушілердің және Қатысушылардың арасында жасалған еңбек шартымен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Қаулыда көрсетілмеген өзге де жағдайлар Жұмыс берушілердің және Қатысушылардың арасында жасалған </w:t>
      </w:r>
      <w:r>
        <w:rPr>
          <w:rFonts w:ascii="Times New Roman"/>
          <w:b w:val="false"/>
          <w:i w:val="false"/>
          <w:color w:val="000000"/>
          <w:sz w:val="28"/>
        </w:rPr>
        <w:t>еңбек шартында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Қатысушылардың жастар іс-тәжірибесі үлгісіндегі еңбекақысы олардың жеке шоттарына қаржы аудару жолымен 20000 (жиырма мың) теңге мөлшерінде 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Жұмыс берушілердің әлеуметтік жұмыс орындарына орналасқан қатысушылардың еңбекақы шығындары 20000 (жиырма мың) теңге мөлшерінде республикалық бюджет есебінен жартылай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Нысаналы топтан әлеуметтік жұмыс орындарына қабылданған жұмыссыздардың еңбекақы төлемі ай сайын еңбек шартының талаптарына сәйкес және орындалатын жұмыстың күрделілігі мен мөлшеріне, сапасына байланысты жұмыс берушілердің еңбекақы төлемі қорынан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Әлеуметтік жұмыс орындарын ұйымдастыруды ұсынған жұмыс берушілерді іріктеу ресми ұсыныстардың негізінде кезектілік тәртібінде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2009 жылғы 8 маусымдағы «Әлеуметтік жұмыс орындарын ұйымдастыру туралы» № 1223 (Нормативтік құқықтық актілерді мемлекеттік тіркеу тізілімінде 1 шілде 2009 жылы № 5-14-85 болып тіркелген, 2009 жылы 11 шілдеде аудандық «Рауан» газетінің 28 нөмірінде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Осы қаулының орындалуына бақылау жасау аудан әкімінің орынбасары Д.Ә. Әлхановқа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Қаулы алғашқы ресми жарияланғаннан кейін күнтізбелік он күн өткен соң қолданысқа енгізіледі және 2010 жылдың 1 сәуірінен туындаған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Күршім ауданының әкімі             А. Сеитов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