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d8fd" w14:textId="a11d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көктемінде және күзінде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2010 жылғы 23 сәуірдегі N 150 қаулысы. Шығыс Қазақстан облысы Әділет департаментінің Жарма аудандық әділет басқармасында 2010 жылғы 07 мамырда N 5-10-98 тіркелді. Қабылданған мерзімінің бітуіне байланысты күші жойылды - Жарма ауданы әкімі аппаратының 2011 жылғы 11 мамырдағы № 1113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Жарма ауданы әкімі аппаратының 2011.05.11 № 1113 хаты.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74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2010 жылдың 29 наурыздағы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2010 жылдың сәуiр - маусымында және қазан - желтоқсанында кезектi мерзiмдi әскери қызметке шақыру туралы Қазақстан Республикасы Президентiнiң 2010 жылғы 29 наурыздағы № 960 Жарлығын iске асыру туралы» Қазақстан Республикасы Үкiметiнiң 2010 жылғы 15 сәуiрдегi № 313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кейiнге қалдыруға немесе шақырудан босатылуға құқығы жоқ он сегiзден жиырма жетi жасқа дейiнгi ер азаматтар, сондай-ақ оқу орындарынан шығарылған, жиырма жетi жасқа толмаған және шақыру бойынша әскери қызметтiң белгiленген мерзiмiн өткермеген азаматтар 2010 жылдың сәуір – маусымында және қазан – желтоқсанында мерзiмдi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Мерзімді әскери қызметке шақырылатын азаматтарды «Жарма ауданы бойынша № 1 медицина бірлестігі» КҚМҚ директоры Т. Брынзова (келісім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медициналық куәландыруды өткізу үшін қажетті мөлшерде маман-дәрігерлер мен орта буын медициналық қызметкерлерін бөлу;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емделетін орындарда, емдеу-сауықтыру мекемелерінде тіркеу жөніндегі комиссияның жолдамалары бойынша азаматтарды қосымша тексеру үшін бос орындар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мерзімді әскери қызметке шақыру өткеннен кейін, емдеуді қажет ететін әскерге шақырушылардың және қай емдеу мекемелеріне тіркелгені туралы тізімін, келесі мерзімді әскери қызметке шақыруда емделгендердің келуін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Аумақтық бірлік әкімдері әскерге шақырылушы азаматтарды ауданның қорғаныс істері жөніндегі бөліміне шақырылғандығы туралы хабарландырсын және олардың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«Жарма ауданының жұмыспен қамту және әлеуметтік бағдарламалар бөлімі» мемлекеттік мекемесі бастығы А. Өмірзақов ұсынылған тапсырысқа сәйкес 2010 жылдың 1 сәуірінен жұмысшыларды қорғаныс істері жөніндегі бөлімге қоғамдық жұмысқа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Жарма ауданының ішкі істер бөлім бастығы О. Өтепов (келісім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бұрын сотталған немесе жазасын өтеп жүрген, қоғамға жат әрекеттері мен басқадай қылмыстары үшін тергеуде жүрген, тіркелуге тиісті азаматтар туралы қорғаныс істері жөніндегі бөлімге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«Әскери міндеттілік және әскери қызмет туралы» Заңын орындаудан жалтарып жүргендерді іздестіруді және ұстауды өз құзыреті шегінде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шақыру медициналық комиссия кезінде тәртіпті ұстау үшін полиция нарядын бөлу.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«Жарма ауданы әкімдігінің 2009 жылғы 06 сәуірдегі № 106 «2009 жылдың көктемінде және күзінде мерзімді әскери қызметке шақыруды» (Нормативтік құқықтық актілерді мемлекеттік тіркеу тізілімінде 2009 жылдың 13 мамырдағы № 5-10-80 болып тіркелген 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орындалуына бақылау жасау аудан әкімінің орынбасары С.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әкімі               Т. Касымжанов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 Ғ. Дайрабаев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сәуір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Жарма ауданының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                       О. Утепов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сәуір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«Жарма ауданы бойынша №1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медицина бірлестігі» КМҚК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 Т. Брынзова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сәуір 2010 ж.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сәуірдегі №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1983-1992 жылы туған азаматтарды әскерге шақыруды жүргізу</w:t>
      </w:r>
      <w:r>
        <w:br/>
      </w:r>
      <w:r>
        <w:rPr>
          <w:rFonts w:ascii="Times New Roman"/>
          <w:b/>
          <w:i w:val="false"/>
          <w:color w:val="000000"/>
        </w:rPr>
        <w:t>
жөніндегі аудандық комиссияның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Ғалымсерік Битемірұлы Дайрабаев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қорғаныс істері жөніндегі бөлімінің бастығы,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Томпаков Мейірқан Бейсембайұлы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қаржы-шаруашылық, жұмылдыру дайындығы, азаматтық қорғаныс және төтенше жағдай бойынша бөлімінің бас маманы, комиссия төрағасының орынбасары (келісім бойынша).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Тоқтағанов Болатбек Өзбекұлы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істер бөлімі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Шайза Рафағатқызы Даирова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бойынша № 1 медицина бірлестігінің дәрігері (келісім бойынша);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Айжан Қасымбайқызы Ахметова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бойынша № 1 медицина бірлестігінің медбикесі (келісім бойынша).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