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267d" w14:textId="46d26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біржолғы талондардың бағасын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2010 жылғы 02 қарашадағы № 26/6-IV шешімі. Шығыс Қазақстан облысы Әділет департаментінің Глубокое аудандық әділет басқармасында 2010 жылғы 02 желтоқсанда N 5-9-138 тіркелді. Шешімнің қабылдау мерзімінің өтуіне байланысты қолдану тоқтатылды (Глубокое аудандық мәслихатының 2011 жылғы 30 желтоқсандағы N 332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(Глубокое аудандық мәслихатының 2011.12.30 N 332 хаты).</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 қолданысқа енгізу туралы» Қазақстан Республикасы Заңының </w:t>
      </w:r>
      <w:r>
        <w:rPr>
          <w:rFonts w:ascii="Times New Roman"/>
          <w:b w:val="false"/>
          <w:i w:val="false"/>
          <w:color w:val="000000"/>
          <w:sz w:val="28"/>
        </w:rPr>
        <w:t>36 бабын</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Глубокое аудандық мәслихаты </w:t>
      </w:r>
      <w:r>
        <w:rPr>
          <w:rFonts w:ascii="Times New Roman"/>
          <w:b/>
          <w:i w:val="false"/>
          <w:color w:val="000000"/>
          <w:sz w:val="28"/>
        </w:rPr>
        <w:t xml:space="preserve">ШЕШТІ: </w:t>
      </w:r>
      <w:r>
        <w:br/>
      </w:r>
      <w:r>
        <w:rPr>
          <w:rFonts w:ascii="Times New Roman"/>
          <w:b w:val="false"/>
          <w:i w:val="false"/>
          <w:color w:val="000000"/>
          <w:sz w:val="28"/>
        </w:rPr>
        <w:t>
</w:t>
      </w:r>
      <w:r>
        <w:rPr>
          <w:rFonts w:ascii="Times New Roman"/>
          <w:b w:val="false"/>
          <w:i w:val="false"/>
          <w:color w:val="000000"/>
          <w:sz w:val="28"/>
        </w:rPr>
        <w:t>
      1. Белгіленсін:</w:t>
      </w:r>
      <w:r>
        <w:br/>
      </w:r>
      <w:r>
        <w:rPr>
          <w:rFonts w:ascii="Times New Roman"/>
          <w:b w:val="false"/>
          <w:i w:val="false"/>
          <w:color w:val="000000"/>
          <w:sz w:val="28"/>
        </w:rPr>
        <w:t>
      Глубокое ауданы бойынша қызметтері эпизодтық сипаттағы Қазақстан Республикасы азаматтары, оралмандар үшін біржолғы талондардың бағасы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w:t>
      </w:r>
      <w:r>
        <w:br/>
      </w:r>
      <w:r>
        <w:rPr>
          <w:rFonts w:ascii="Times New Roman"/>
          <w:b w:val="false"/>
          <w:i w:val="false"/>
          <w:color w:val="000000"/>
          <w:sz w:val="28"/>
        </w:rPr>
        <w:t>
      Глубокое ауданының базарларының аумағындағы дүңгіршектердегі, жабық ғимараттардағы (жекеленген блоктардағы) саудадан басқа, тауарлар сату, жұмыстар атқару, қызметтер көрсетуді жүзеге асыратын Қазақстан Республикасының азаматтары, оралмандар, жеке кәсіпкерлер мен заңды тұлғалар үшін біржолғы талондардың бағасы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xml:space="preserve">
      2. Осы шешім ресми жарияланғаннан кейін он күнтізбелік күн өткен соң қолданысқа енгізіледі. </w:t>
      </w:r>
    </w:p>
    <w:bookmarkEnd w:id="0"/>
    <w:p>
      <w:pPr>
        <w:spacing w:after="0"/>
        <w:ind w:left="0"/>
        <w:jc w:val="both"/>
      </w:pPr>
      <w:r>
        <w:rPr>
          <w:rFonts w:ascii="Times New Roman"/>
          <w:b w:val="false"/>
          <w:i/>
          <w:color w:val="000000"/>
          <w:sz w:val="28"/>
        </w:rPr>
        <w:t xml:space="preserve">      Сессия төрағасы                         А. Авдеев </w:t>
      </w:r>
    </w:p>
    <w:p>
      <w:pPr>
        <w:spacing w:after="0"/>
        <w:ind w:left="0"/>
        <w:jc w:val="both"/>
      </w:pPr>
      <w:r>
        <w:rPr>
          <w:rFonts w:ascii="Times New Roman"/>
          <w:b w:val="false"/>
          <w:i/>
          <w:color w:val="000000"/>
          <w:sz w:val="28"/>
        </w:rPr>
        <w:t xml:space="preserve">      Глубокое аудандық </w:t>
      </w:r>
      <w:r>
        <w:br/>
      </w:r>
      <w:r>
        <w:rPr>
          <w:rFonts w:ascii="Times New Roman"/>
          <w:b w:val="false"/>
          <w:i w:val="false"/>
          <w:color w:val="000000"/>
          <w:sz w:val="28"/>
        </w:rPr>
        <w:t>
</w:t>
      </w:r>
      <w:r>
        <w:rPr>
          <w:rFonts w:ascii="Times New Roman"/>
          <w:b w:val="false"/>
          <w:i/>
          <w:color w:val="000000"/>
          <w:sz w:val="28"/>
        </w:rPr>
        <w:t>      мәслихатының хатшысы                    А. Брагинец</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2 қарашадағы    </w:t>
      </w:r>
      <w:r>
        <w:br/>
      </w:r>
      <w:r>
        <w:rPr>
          <w:rFonts w:ascii="Times New Roman"/>
          <w:b w:val="false"/>
          <w:i w:val="false"/>
          <w:color w:val="000000"/>
          <w:sz w:val="28"/>
        </w:rPr>
        <w:t xml:space="preserve">
№ 26/6-IV шешіміне 1 қосымша  </w:t>
      </w:r>
    </w:p>
    <w:bookmarkEnd w:id="1"/>
    <w:p>
      <w:pPr>
        <w:spacing w:after="0"/>
        <w:ind w:left="0"/>
        <w:jc w:val="left"/>
      </w:pPr>
      <w:r>
        <w:rPr>
          <w:rFonts w:ascii="Times New Roman"/>
          <w:b/>
          <w:i w:val="false"/>
          <w:color w:val="000000"/>
        </w:rPr>
        <w:t xml:space="preserve"> Глубокое ауданы бойынша қызметтері эпизодтық сипаттағы Қазақстан Республикасы азаматтары, оралмандар үшін біржолғы талондардың бағасы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3"/>
        <w:gridCol w:w="7545"/>
        <w:gridCol w:w="4492"/>
      </w:tblGrid>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Кәсіпкерлік қызмет түрі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Талонның бір күнгі теңгедегі бағасы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 жабық ғимаратта іске асырылатын қызметтерден басқасы):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сондай-ақ отырғызу материалдары (отырғызу көшеттері, көшеттер) </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Саяжайда және үйдің жанында өсірілген тірі гүлдер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шаруашылығының өнімдері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 бау-бақша және саяжай учаскелерінің өнімдері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құстарға арналған дайын жемшөп</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сыпырғылар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жидектері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Саңырауқұлақтар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өңдеу бойынша жеке трактор иелерінің қызмет көрсетулері</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30" w:hRule="atLeast"/>
        </w:trPr>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құстарды жаю</w:t>
            </w:r>
          </w:p>
        </w:tc>
        <w:tc>
          <w:tcPr>
            <w:tcW w:w="4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Глубокое аудандық мәслихатының </w:t>
      </w:r>
      <w:r>
        <w:br/>
      </w:r>
      <w:r>
        <w:rPr>
          <w:rFonts w:ascii="Times New Roman"/>
          <w:b w:val="false"/>
          <w:i w:val="false"/>
          <w:color w:val="000000"/>
          <w:sz w:val="28"/>
        </w:rPr>
        <w:t xml:space="preserve">
2010 жылғы 2 қарашадағы    </w:t>
      </w:r>
      <w:r>
        <w:br/>
      </w:r>
      <w:r>
        <w:rPr>
          <w:rFonts w:ascii="Times New Roman"/>
          <w:b w:val="false"/>
          <w:i w:val="false"/>
          <w:color w:val="000000"/>
          <w:sz w:val="28"/>
        </w:rPr>
        <w:t xml:space="preserve">
№ 26/6-IV шешіміне 2 қосымша  </w:t>
      </w:r>
    </w:p>
    <w:bookmarkEnd w:id="2"/>
    <w:p>
      <w:pPr>
        <w:spacing w:after="0"/>
        <w:ind w:left="0"/>
        <w:jc w:val="left"/>
      </w:pPr>
      <w:r>
        <w:rPr>
          <w:rFonts w:ascii="Times New Roman"/>
          <w:b/>
          <w:i w:val="false"/>
          <w:color w:val="000000"/>
        </w:rPr>
        <w:t xml:space="preserve"> Глубокое ауданының базарларының аумағындағы дүңгіршектердегі, жабық ғимараттардағы (жекеленген блоктардағы) саудадан басқа, тауарлар сату, жұмыстар атқару, қызметтер көрсетуді жүзеге асыратын Қазақстан Республикасының азаматтары, оралмандар, жеке кәсіпкерлер мен заңды тұлғалар үшін біржолғы талондардың бағасы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8028"/>
        <w:gridCol w:w="4301"/>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 түрі
</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Талонның бір күнгі теңгедегі бағасы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(базарлардың аумағындағы дүңгіршектердегі, жабық ғимараттардағы (жекеленген блоктардағы) саудадан басқа):</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w:t>
            </w:r>
          </w:p>
        </w:tc>
        <w:tc>
          <w:tcPr>
            <w:tcW w:w="4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