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32af" w14:textId="c713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Қарағаш ауылдық округіне ветеринарлық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18 қарашадағы N 238 қаулысы. Шығыс Қазақстан облысы Аягөз аудандық әділет басқармасында 2010 жылғы 10 желтоқсанда N 5-6-126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Қарағаш ауылдық округі бруцеллез ауруынан қолайсыз мекен деп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ауданының Қарағаш ауылдық округі карантинді аймақ деп танылып, ветеринарлық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аумақтық ауыл шаруашылық инспекциясының мемлекеттік ветеринарлық-санитарлық бас инспекторына (А. Муканов) (келісімі бойынша), аудандық санитарлық эпидемиологиялық қадағалау басқармасына (М. Будукова) (келісімі бойынша), жеке және заңды тұлғалармен орындауға міндетті ветеринарлық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күнтiзбелiк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 Ә. Мұхтарханов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бас инспекторы   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 М. Будукова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