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412f" w14:textId="fc1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қаласындағы Вернадский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26 қазандағы № 191 қаулысы, Шығыс Қазақстан облысы Аягөз аудандық мәслихатының 2010 жылғы 28 қазандағы N 01-02/28-11 шешімі. Шығыс Қазақстан облысы Әділет департаментінің Аягөз аудандық әділет басқармасында 2010 жылғы 15 қарашада N 5-6-122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Аягөз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облысы, Аягөз ауданы, Аягөз қаласының Вернадский көшесінің атауы Оразхан Құлсейтов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 алғаш ресми жарияланған күннен кейiн он күнтiзбелiк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661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      Н. Дюсенбаев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      Ә. Мұхтарханов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     М. Темеков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