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3846" w14:textId="8023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талондардың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2010 жылғы 29 желтоқсандағы N 29/8-IV шешімі. Шығыс Қазақстан облысы Әділет департаментінің Риддер қалалық әділет басқармасында 2011 жылғы 14 қаңтарда № 5-4-143 тіркелді. Күші жойылды - Шығыс Қазақстан облысы Риддер қалалық мәслихатының II сессиясының 2012 жылғы 14 наурыздағы N 2/7-V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қалалық мәслихатының II сессиясының 2012.03.14 N 2/7-V шешімімен.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«Салық және бюджетке төленетін басқа да міндетті төлемдер туралы» Қазақстан Республикасының кодексін (Салық кодексі) қолданысқа енгізу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тұлғалар, жеке кәсіпкерлер және заңды тұлғалар үшін Риддер қаласының базарларында тауарларды сату құқығына бір жолғы талондар құны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эпизодикалық сипаттағы қызметтерді жүзеге асыратын жеке тұлғалар үшін бір жолғы талондар құны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Риддер қалалық мәслихатының 2009 жылғы 25 желтоқсандағы № 21/4-IV «2010 жылға арналған бір жолғы талондардың құны туралы», нормативтік құқықтық актілердің мемлекеттік тіркеу Тізілімінде 2010 жылдың 14 қаңтардағы 5-4-124 нөміріне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кейін он күнтізбелік күн өткен соң қолданысқа енгізіледі.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сессия төрағасы              В. Климов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 А. Ермаков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мәслихатының 29-ші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29/8-IV 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қаласы базарларында тауарларды сататын азаматтар үшін</w:t>
      </w:r>
      <w:r>
        <w:br/>
      </w:r>
      <w:r>
        <w:rPr>
          <w:rFonts w:ascii="Times New Roman"/>
          <w:b/>
          <w:i w:val="false"/>
          <w:color w:val="000000"/>
        </w:rPr>
        <w:t>
бір жолғы талондардың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(әр сатушыдан сауданың бір күні үшін теңгеде)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271"/>
        <w:gridCol w:w="2881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күнгі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Өндірістік тауарларды сату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 сауда жүргізу: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тоннаға дейін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тоннадан 5 тоннаға дейін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тоннадан жоғары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сауда жүргізу 1 орын, соның ішінде жабық павильондарда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сауда жасау 1 орын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Балмұздақ, аспаздық өнімдер, ішімдіктер, ашықтыларды сату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Ашытылған сүт өнімдері, ірімшік, қаймақ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Тауық грилі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Жидектер, саңырау құлақтар, картоп, ас көк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тұқымдарын сату (қаптарда)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сату (стақанда)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Өндірістік емес тауарлар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 сауда жүргізу 1 орын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 сауда жүргізу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сауда жүргізу  1 орын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Торда және басқа да стационарлық емес орындарда сауда жүргізу 1 орын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 бұйымдарын, көрпелер, жапқыш, жастық, жамылғы, төсек бұйымдарын сату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Басқалар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Әкелінген гүлдер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учаскелерінде өсірілген гүлдер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Тұқымдарды, сондай-ақ отырғызу материалдарын сату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Құстарды және жануарларды сату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пайдаланылған тауарларды сату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Ескерту: Қосымша сөрені, контейнерді, темір бетон құрылғыны және т.б. орындарды пайдалану үшін бекітілген бағаларға сәйкес екі есе төлем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 А. Ермаков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мәслихатының 29-ші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29/8-IV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қаласы бойынша қызметі эпизодикалық сипаттағы жеке тұлғалар үшін бір жолғы талондардың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9108"/>
        <w:gridCol w:w="3021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(теңге)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(стационарды үй-жайларда жүзеге асырылатын қызметтен басқасы)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және журналдарды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Тұқымдарды, сондай-ақ отырғызу материалдарын (тікпе көшеттер, көшеттер)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  (1 кг үшін)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кг дейін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кг жоғары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маңындағы және саяжай учаскелерінде өсірілген тірі гүлдерді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ауылшаруашылық, бау-бақша және саяжай учаскелерінің өнімдері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құстарға арналған жемшөпті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Сыпырғыларды,  сыпыртқыларды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жидектерін, саңырауқұлақтарды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көрсетуі (1 соткадан)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бағу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  мәслихат хатшысы                  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