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5c4ff" w14:textId="d85c4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Көкбұлақ ауылындағы "Көкбұлақ" көшесін Манасов Қалыбектің атымен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Түлкібас ауданы әкімдігі Балықты ауылдық округі әкімінің 2010 жылғы 4 тамыздағы N 44 шешімі. Оңтүстік Қазақстан облысы Түлкібас ауданының Әділет басқармасында 2010 жылғы 25 тамызда N 14-14-113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1993 жылғы 8 желтоқсандағы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14-бабының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ауыл тұрғындарының пікірін ескере отырып 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Балықты ауылдық округіне қарасты Көкбұлақ ауылындағы "Көкбұлақ" көшесі Манасов Қалыбектің атымен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 құзыретіме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жарияланғаннан кейін күнтізбелік он күн өткен соң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Ауылдық округінің әкімі                    И.Куралбеков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