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e6dc2" w14:textId="b0e6d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"2010-2012 жылдарға арналған аудандық бюджет туралы" Созақ аудандық мәслихатының 2009 жылғы 25 желтоқсандағы N 152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Созақ аудандық мәслихатының 2010 жылғы 28 мамырдағы N 186 шешімі. Оңтүстік Қазақстан облысы Созақ ауданының Әділет басқармасында 2010 жылғы 8 маусымда N 14-12-96 тіркелді. Қолданылу мерзімінің аяқталуына байланысты шешімнің күші жойылды - Оңтүстік Қазақстан облысы Созақ аудандық мәслихатының 2011 жылғы 14 наурыздағы N 92 хатымен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шешімнің күші жойылды - Оңтүстік Қазақстан облысы Созақ аудандық мәслихатының 2011.03.14 N 92 хатымен.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109-бабының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Созақ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"2010-2012 жылдарға арналған аудандық бюджет туралы" Созақ аудандық мәслихатының 2009 жылғы 25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152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14-12-82 нөмірмен тіркелген, 2010 жылғы 14 қаңтарда "Молшылық" газетінің 5-6 нөмірлерінде жарияланған) шешіміне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1-тармақта: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«5 577 569» деген сандар «5 575 603»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«3 007 905» деген сандар «3 005 939»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«5 814 295» деген сандар «5 815 652»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«-243 186» деген сандар «-246 509»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«243 186» деген сандар «246 509»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6-тармақшаның үшінші бөлігінде: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«235 174» деген сандар «238 497»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 1, 2, 3, 4, 5, 6 қосымшалары осы шешімнің 1, 2, 3, 4, 5, 6 қосымшаларына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2010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Созақ аудандық мәслихаты хатшысының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уақытша міндетін атқарушы:                 М.Сапаров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Созақ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28 мамырдағы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186 шешіміне 1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Созақ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25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152 шешіміне 1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2010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9"/>
        <w:gridCol w:w="592"/>
        <w:gridCol w:w="590"/>
        <w:gridCol w:w="8244"/>
        <w:gridCol w:w="2005"/>
      </w:tblGrid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8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1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5575603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2564746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854046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854046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712914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712914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963508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906110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43748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30707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2351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18720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8311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</w:t>
            </w:r>
          </w:p>
        </w:tc>
      </w:tr>
      <w:tr>
        <w:trPr>
          <w:trHeight w:val="4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алатын міндетті төлемдер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3571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3571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2318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түсімі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3005939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3005939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3005939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9"/>
        <w:gridCol w:w="572"/>
        <w:gridCol w:w="670"/>
        <w:gridCol w:w="690"/>
        <w:gridCol w:w="7524"/>
        <w:gridCol w:w="2015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Шығысы</w:t>
            </w:r>
          </w:p>
        </w:tc>
        <w:tc>
          <w:tcPr>
            <w:tcW w:w="20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5815652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247436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227426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23380</w:t>
            </w:r>
          </w:p>
        </w:tc>
      </w:tr>
      <w:tr>
        <w:trPr>
          <w:trHeight w:val="5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23080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66804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59304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ауыл (село), ауылдық (селолық) округ әкімінің аппараты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137242</w:t>
            </w:r>
          </w:p>
        </w:tc>
      </w:tr>
      <w:tr>
        <w:trPr>
          <w:trHeight w:val="5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133428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3814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 біліктілігін арттыру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19086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19086</w:t>
            </w:r>
          </w:p>
        </w:tc>
      </w:tr>
      <w:tr>
        <w:trPr>
          <w:trHeight w:val="100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қалыптастыру мен дамыту, мемлекеттік жоспарлау ауданның (облыстық маңызы бар қаланың)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18386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15281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6781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6781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6781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жөніндегі жұмыстарды ұйымдастыру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7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өрттерінің,сондай- 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2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қызметі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5900</w:t>
            </w:r>
          </w:p>
        </w:tc>
      </w:tr>
      <w:tr>
        <w:trPr>
          <w:trHeight w:val="5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5900</w:t>
            </w:r>
          </w:p>
        </w:tc>
      </w:tr>
      <w:tr>
        <w:trPr>
          <w:trHeight w:val="2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5900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3635824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194550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146971</w:t>
            </w:r>
          </w:p>
        </w:tc>
      </w:tr>
      <w:tr>
        <w:trPr>
          <w:trHeight w:val="2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ұйымдарын қолдау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146971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47579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ұйымдарының қызметін қамтамасыз ету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47579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2348270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2348270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2287804</w:t>
            </w:r>
          </w:p>
        </w:tc>
      </w:tr>
      <w:tr>
        <w:trPr>
          <w:trHeight w:val="2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60466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1093004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33374</w:t>
            </w:r>
          </w:p>
        </w:tc>
      </w:tr>
      <w:tr>
        <w:trPr>
          <w:trHeight w:val="5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8497</w:t>
            </w:r>
          </w:p>
        </w:tc>
      </w:tr>
      <w:tr>
        <w:trPr>
          <w:trHeight w:val="5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мемлекеттiк бiлiм беру мекемелері үшiн оқулықтар мен оқу-әдістемелік кешендерді сатып алу және жеткiзу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23377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1059630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1059630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2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235239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205435</w:t>
            </w:r>
          </w:p>
        </w:tc>
      </w:tr>
      <w:tr>
        <w:trPr>
          <w:trHeight w:val="5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205435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43386</w:t>
            </w:r>
          </w:p>
        </w:tc>
      </w:tr>
      <w:tr>
        <w:trPr>
          <w:trHeight w:val="8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20441</w:t>
            </w:r>
          </w:p>
        </w:tc>
      </w:tr>
      <w:tr>
        <w:trPr>
          <w:trHeight w:val="2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7237</w:t>
            </w:r>
          </w:p>
        </w:tc>
      </w:tr>
      <w:tr>
        <w:trPr>
          <w:trHeight w:val="2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11850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18313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21398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54956</w:t>
            </w:r>
          </w:p>
        </w:tc>
      </w:tr>
      <w:tr>
        <w:trPr>
          <w:trHeight w:val="7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8230</w:t>
            </w:r>
          </w:p>
        </w:tc>
      </w:tr>
      <w:tr>
        <w:trPr>
          <w:trHeight w:val="5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65 жылдығына Ұлы Отан соғысының қатысушылары мен мүгедектерінің жол жүруін қамтамасыз ету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5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65 жылдығына Ұлы Отан соғысының қатысушылары мен мүгедектеріне біржолғы материалдық көмекті төлеу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18732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29804</w:t>
            </w:r>
          </w:p>
        </w:tc>
      </w:tr>
      <w:tr>
        <w:trPr>
          <w:trHeight w:val="5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29804</w:t>
            </w:r>
          </w:p>
        </w:tc>
      </w:tr>
      <w:tr>
        <w:trPr>
          <w:trHeight w:val="7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29062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804112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56173</w:t>
            </w:r>
          </w:p>
        </w:tc>
      </w:tr>
      <w:tr>
        <w:trPr>
          <w:trHeight w:val="5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56173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10173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 және жайластыру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659232</w:t>
            </w:r>
          </w:p>
        </w:tc>
      </w:tr>
      <w:tr>
        <w:trPr>
          <w:trHeight w:val="5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32785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бөлу жүйесінің қызмет етуі 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32785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626447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154970</w:t>
            </w:r>
          </w:p>
        </w:tc>
      </w:tr>
      <w:tr>
        <w:trPr>
          <w:trHeight w:val="5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 коммуникациялық инфрақұрылымды дамыту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471477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88707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9948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көшелерді жарықтандыру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9418</w:t>
            </w:r>
          </w:p>
        </w:tc>
      </w:tr>
      <w:tr>
        <w:trPr>
          <w:trHeight w:val="5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78759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6252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67399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177488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65642</w:t>
            </w:r>
          </w:p>
        </w:tc>
      </w:tr>
      <w:tr>
        <w:trPr>
          <w:trHeight w:val="5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39009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39009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26633</w:t>
            </w:r>
          </w:p>
        </w:tc>
      </w:tr>
      <w:tr>
        <w:trPr>
          <w:trHeight w:val="2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26633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49112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49112</w:t>
            </w:r>
          </w:p>
        </w:tc>
      </w:tr>
      <w:tr>
        <w:trPr>
          <w:trHeight w:val="3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44234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3378</w:t>
            </w:r>
          </w:p>
        </w:tc>
      </w:tr>
      <w:tr>
        <w:trPr>
          <w:trHeight w:val="73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45214</w:t>
            </w:r>
          </w:p>
        </w:tc>
      </w:tr>
      <w:tr>
        <w:trPr>
          <w:trHeight w:val="4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28974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28974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16240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3240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17520</w:t>
            </w:r>
          </w:p>
        </w:tc>
      </w:tr>
      <w:tr>
        <w:trPr>
          <w:trHeight w:val="4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6411</w:t>
            </w:r>
          </w:p>
        </w:tc>
      </w:tr>
      <w:tr>
        <w:trPr>
          <w:trHeight w:val="5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6151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2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6314</w:t>
            </w:r>
          </w:p>
        </w:tc>
      </w:tr>
      <w:tr>
        <w:trPr>
          <w:trHeight w:val="75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5039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4795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4465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5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135710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44542</w:t>
            </w:r>
          </w:p>
        </w:tc>
      </w:tr>
      <w:tr>
        <w:trPr>
          <w:trHeight w:val="4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жергілікті атқарушы органдарға берілетін бюджеттік кредиттер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ауылдық елді мекендер саласының мамандарын әлеуметтік қолдау шараларын іске асыру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бөлімі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31412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5354</w:t>
            </w:r>
          </w:p>
        </w:tc>
      </w:tr>
      <w:tr>
        <w:trPr>
          <w:trHeight w:val="2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18848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7335</w:t>
            </w:r>
          </w:p>
        </w:tc>
      </w:tr>
      <w:tr>
        <w:trPr>
          <w:trHeight w:val="2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7335</w:t>
            </w:r>
          </w:p>
        </w:tc>
      </w:tr>
      <w:tr>
        <w:trPr>
          <w:trHeight w:val="5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6235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5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83833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83833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83833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27421</w:t>
            </w:r>
          </w:p>
        </w:tc>
      </w:tr>
      <w:tr>
        <w:trPr>
          <w:trHeight w:val="2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27421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27421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Құрылыс, сәулет және қала құрылысы бөлімінің қызметін қамтамасыз ету жөніндегі қызметтер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12121</w:t>
            </w:r>
          </w:p>
        </w:tc>
      </w:tr>
      <w:tr>
        <w:trPr>
          <w:trHeight w:val="73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15200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396586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238124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238124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238124</w:t>
            </w:r>
          </w:p>
        </w:tc>
      </w:tr>
      <w:tr>
        <w:trPr>
          <w:trHeight w:val="2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158462</w:t>
            </w:r>
          </w:p>
        </w:tc>
      </w:tr>
      <w:tr>
        <w:trPr>
          <w:trHeight w:val="5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158462</w:t>
            </w:r>
          </w:p>
        </w:tc>
      </w:tr>
      <w:tr>
        <w:trPr>
          <w:trHeight w:val="7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аудандық маңызы бар автомобиль жолдарын, қала және елді-мекендер көшелерін жөндеу және ұстау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158462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38424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38424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15917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 өнеркәсіп және ауыл шаруашылығы саласындағы мемлекеттік саясатты іске асыру жөніндегі қызметтер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15617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5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12192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11762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</w:tr>
      <w:tr>
        <w:trPr>
          <w:trHeight w:val="2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10315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10315</w:t>
            </w:r>
          </w:p>
        </w:tc>
      </w:tr>
      <w:tr>
        <w:trPr>
          <w:trHeight w:val="2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96091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96091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96091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саласындағы еңбекақы төлеу қорының өзгеруіне байланысты жоғары тұрған бюджеттерге берілетін ағымдағы нысаналы трансферттер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95024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IІІ. Таза бюджеттік кредиттеу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8012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8012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8012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8012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бюджеттік кредиттер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8012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тұлғаларға жергілікті бюджеттен 2005 жылға дейін берілген бюджеттік кредиттерді өтеу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 активтерімен операциялар бойынша сальдо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мың теңге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мың теңге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мың теңге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-246 509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246 509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8 012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8 012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8 012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8 012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жергілікті атқарушы органы алатын қарыздар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8 012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қалдықтарының қозғалысы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238497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238497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238497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238497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Созақ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28 мамырдағы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186 шешіміне 2 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Созақ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25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152 шешіміне 2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2011 жылға арналған аудандық бюджет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8"/>
        <w:gridCol w:w="610"/>
        <w:gridCol w:w="549"/>
        <w:gridCol w:w="8232"/>
        <w:gridCol w:w="2041"/>
      </w:tblGrid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8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1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4635876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2623926</w:t>
            </w:r>
          </w:p>
        </w:tc>
      </w:tr>
      <w:tr>
        <w:trPr>
          <w:trHeight w:val="27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946325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946325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786048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786048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869455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814228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12355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41607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18853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2560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7116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8839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</w:t>
            </w:r>
          </w:p>
        </w:tc>
      </w:tr>
      <w:tr>
        <w:trPr>
          <w:trHeight w:val="48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алатын міндетті төлемдер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3245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3245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1862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2576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түсімі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2007512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2007512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2007512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5"/>
        <w:gridCol w:w="591"/>
        <w:gridCol w:w="688"/>
        <w:gridCol w:w="668"/>
        <w:gridCol w:w="7445"/>
        <w:gridCol w:w="202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Шығысы</w:t>
            </w:r>
          </w:p>
        </w:tc>
        <w:tc>
          <w:tcPr>
            <w:tcW w:w="20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4635876</w:t>
            </w:r>
          </w:p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292926</w:t>
            </w:r>
          </w:p>
        </w:tc>
      </w:tr>
      <w:tr>
        <w:trPr>
          <w:trHeight w:val="5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258916</w:t>
            </w:r>
          </w:p>
        </w:tc>
      </w:tr>
      <w:tr>
        <w:trPr>
          <w:trHeight w:val="27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28068</w:t>
            </w:r>
          </w:p>
        </w:tc>
      </w:tr>
      <w:tr>
        <w:trPr>
          <w:trHeight w:val="49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28068</w:t>
            </w:r>
          </w:p>
        </w:tc>
      </w:tr>
      <w:tr>
        <w:trPr>
          <w:trHeight w:val="30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82434</w:t>
            </w:r>
          </w:p>
        </w:tc>
      </w:tr>
      <w:tr>
        <w:trPr>
          <w:trHeight w:val="30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76434</w:t>
            </w:r>
          </w:p>
        </w:tc>
      </w:tr>
      <w:tr>
        <w:trPr>
          <w:trHeight w:val="27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5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ауыл (село), ауылдық (селолық) округ әкімінің аппараты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148414</w:t>
            </w:r>
          </w:p>
        </w:tc>
      </w:tr>
      <w:tr>
        <w:trPr>
          <w:trHeight w:val="5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143819</w:t>
            </w:r>
          </w:p>
        </w:tc>
      </w:tr>
      <w:tr>
        <w:trPr>
          <w:trHeight w:val="30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4595</w:t>
            </w:r>
          </w:p>
        </w:tc>
      </w:tr>
      <w:tr>
        <w:trPr>
          <w:trHeight w:val="30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1771</w:t>
            </w:r>
          </w:p>
        </w:tc>
      </w:tr>
      <w:tr>
        <w:trPr>
          <w:trHeight w:val="31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1771</w:t>
            </w:r>
          </w:p>
        </w:tc>
      </w:tr>
      <w:tr>
        <w:trPr>
          <w:trHeight w:val="30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</w:t>
            </w:r>
          </w:p>
        </w:tc>
      </w:tr>
      <w:tr>
        <w:trPr>
          <w:trHeight w:val="30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</w:t>
            </w:r>
          </w:p>
        </w:tc>
      </w:tr>
      <w:tr>
        <w:trPr>
          <w:trHeight w:val="30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32239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32239</w:t>
            </w:r>
          </w:p>
        </w:tc>
      </w:tr>
      <w:tr>
        <w:trPr>
          <w:trHeight w:val="102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қалыптастыру мен дамыту, мемлекеттік жоспарлау ауданның (облыстық маңызы бар қаланың)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31739</w:t>
            </w:r>
          </w:p>
        </w:tc>
      </w:tr>
      <w:tr>
        <w:trPr>
          <w:trHeight w:val="27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20489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7438</w:t>
            </w:r>
          </w:p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7438</w:t>
            </w:r>
          </w:p>
        </w:tc>
      </w:tr>
      <w:tr>
        <w:trPr>
          <w:trHeight w:val="27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7438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жөніндегі жұмыстарды ұйымдастыру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13051</w:t>
            </w:r>
          </w:p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13051</w:t>
            </w:r>
          </w:p>
        </w:tc>
      </w:tr>
      <w:tr>
        <w:trPr>
          <w:trHeight w:val="52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9288</w:t>
            </w:r>
          </w:p>
        </w:tc>
      </w:tr>
      <w:tr>
        <w:trPr>
          <w:trHeight w:val="8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өрттерінің,сондай- 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3763</w:t>
            </w:r>
          </w:p>
        </w:tc>
      </w:tr>
      <w:tr>
        <w:trPr>
          <w:trHeight w:val="31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8127</w:t>
            </w:r>
          </w:p>
        </w:tc>
      </w:tr>
      <w:tr>
        <w:trPr>
          <w:trHeight w:val="2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қызметі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8127</w:t>
            </w:r>
          </w:p>
        </w:tc>
      </w:tr>
      <w:tr>
        <w:trPr>
          <w:trHeight w:val="5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8127</w:t>
            </w:r>
          </w:p>
        </w:tc>
      </w:tr>
      <w:tr>
        <w:trPr>
          <w:trHeight w:val="2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8127</w:t>
            </w:r>
          </w:p>
        </w:tc>
      </w:tr>
      <w:tr>
        <w:trPr>
          <w:trHeight w:val="30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3095776</w:t>
            </w:r>
          </w:p>
        </w:tc>
      </w:tr>
      <w:tr>
        <w:trPr>
          <w:trHeight w:val="3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251377</w:t>
            </w:r>
          </w:p>
        </w:tc>
      </w:tr>
      <w:tr>
        <w:trPr>
          <w:trHeight w:val="5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194027</w:t>
            </w:r>
          </w:p>
        </w:tc>
      </w:tr>
      <w:tr>
        <w:trPr>
          <w:trHeight w:val="30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ұйымдарын қолдау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194027</w:t>
            </w:r>
          </w:p>
        </w:tc>
      </w:tr>
      <w:tr>
        <w:trPr>
          <w:trHeight w:val="2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57350</w:t>
            </w:r>
          </w:p>
        </w:tc>
      </w:tr>
      <w:tr>
        <w:trPr>
          <w:trHeight w:val="31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ұйымдарының қызметін қамтамасыз ету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57350</w:t>
            </w:r>
          </w:p>
        </w:tc>
      </w:tr>
      <w:tr>
        <w:trPr>
          <w:trHeight w:val="31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2609470</w:t>
            </w:r>
          </w:p>
        </w:tc>
      </w:tr>
      <w:tr>
        <w:trPr>
          <w:trHeight w:val="52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</w:t>
            </w:r>
          </w:p>
        </w:tc>
      </w:tr>
      <w:tr>
        <w:trPr>
          <w:trHeight w:val="52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</w:t>
            </w:r>
          </w:p>
        </w:tc>
      </w:tr>
      <w:tr>
        <w:trPr>
          <w:trHeight w:val="30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2608715</w:t>
            </w:r>
          </w:p>
        </w:tc>
      </w:tr>
      <w:tr>
        <w:trPr>
          <w:trHeight w:val="30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2555667</w:t>
            </w:r>
          </w:p>
        </w:tc>
      </w:tr>
      <w:tr>
        <w:trPr>
          <w:trHeight w:val="30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53048</w:t>
            </w:r>
          </w:p>
        </w:tc>
      </w:tr>
      <w:tr>
        <w:trPr>
          <w:trHeight w:val="30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234929</w:t>
            </w:r>
          </w:p>
        </w:tc>
      </w:tr>
      <w:tr>
        <w:trPr>
          <w:trHeight w:val="31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28713</w:t>
            </w:r>
          </w:p>
        </w:tc>
      </w:tr>
      <w:tr>
        <w:trPr>
          <w:trHeight w:val="52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8883</w:t>
            </w:r>
          </w:p>
        </w:tc>
      </w:tr>
      <w:tr>
        <w:trPr>
          <w:trHeight w:val="5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мемлекеттiк бiлiм беру мекемелері үшiн оқулықтар мен оқу-әдістемелік кешендерді сатып алу және жеткiзу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18088</w:t>
            </w:r>
          </w:p>
        </w:tc>
      </w:tr>
      <w:tr>
        <w:trPr>
          <w:trHeight w:val="5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1742</w:t>
            </w:r>
          </w:p>
        </w:tc>
      </w:tr>
      <w:tr>
        <w:trPr>
          <w:trHeight w:val="51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206216</w:t>
            </w:r>
          </w:p>
        </w:tc>
      </w:tr>
      <w:tr>
        <w:trPr>
          <w:trHeight w:val="2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206216</w:t>
            </w:r>
          </w:p>
        </w:tc>
      </w:tr>
      <w:tr>
        <w:trPr>
          <w:trHeight w:val="2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</w:tr>
      <w:tr>
        <w:trPr>
          <w:trHeight w:val="30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</w:tr>
      <w:tr>
        <w:trPr>
          <w:trHeight w:val="52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</w:tr>
      <w:tr>
        <w:trPr>
          <w:trHeight w:val="5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195675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160960</w:t>
            </w:r>
          </w:p>
        </w:tc>
      </w:tr>
      <w:tr>
        <w:trPr>
          <w:trHeight w:val="52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160960</w:t>
            </w:r>
          </w:p>
        </w:tc>
      </w:tr>
      <w:tr>
        <w:trPr>
          <w:trHeight w:val="2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30174</w:t>
            </w:r>
          </w:p>
        </w:tc>
      </w:tr>
      <w:tr>
        <w:trPr>
          <w:trHeight w:val="78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18793</w:t>
            </w:r>
          </w:p>
        </w:tc>
      </w:tr>
      <w:tr>
        <w:trPr>
          <w:trHeight w:val="2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8234</w:t>
            </w:r>
          </w:p>
        </w:tc>
      </w:tr>
      <w:tr>
        <w:trPr>
          <w:trHeight w:val="2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9861</w:t>
            </w:r>
          </w:p>
        </w:tc>
      </w:tr>
      <w:tr>
        <w:trPr>
          <w:trHeight w:val="51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20467</w:t>
            </w:r>
          </w:p>
        </w:tc>
      </w:tr>
      <w:tr>
        <w:trPr>
          <w:trHeight w:val="51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</w:t>
            </w:r>
          </w:p>
        </w:tc>
      </w:tr>
      <w:tr>
        <w:trPr>
          <w:trHeight w:val="2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21052</w:t>
            </w:r>
          </w:p>
        </w:tc>
      </w:tr>
      <w:tr>
        <w:trPr>
          <w:trHeight w:val="27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39200</w:t>
            </w:r>
          </w:p>
        </w:tc>
      </w:tr>
      <w:tr>
        <w:trPr>
          <w:trHeight w:val="76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12467</w:t>
            </w:r>
          </w:p>
        </w:tc>
      </w:tr>
      <w:tr>
        <w:trPr>
          <w:trHeight w:val="51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34715</w:t>
            </w:r>
          </w:p>
        </w:tc>
      </w:tr>
      <w:tr>
        <w:trPr>
          <w:trHeight w:val="52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34715</w:t>
            </w:r>
          </w:p>
        </w:tc>
      </w:tr>
      <w:tr>
        <w:trPr>
          <w:trHeight w:val="78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33842</w:t>
            </w:r>
          </w:p>
        </w:tc>
      </w:tr>
      <w:tr>
        <w:trPr>
          <w:trHeight w:val="51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</w:t>
            </w:r>
          </w:p>
        </w:tc>
      </w:tr>
      <w:tr>
        <w:trPr>
          <w:trHeight w:val="30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</w:t>
            </w:r>
          </w:p>
        </w:tc>
      </w:tr>
      <w:tr>
        <w:trPr>
          <w:trHeight w:val="2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476264</w:t>
            </w:r>
          </w:p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14074</w:t>
            </w:r>
          </w:p>
        </w:tc>
      </w:tr>
      <w:tr>
        <w:trPr>
          <w:trHeight w:val="49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14074</w:t>
            </w:r>
          </w:p>
        </w:tc>
      </w:tr>
      <w:tr>
        <w:trPr>
          <w:trHeight w:val="49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</w:t>
            </w:r>
          </w:p>
        </w:tc>
      </w:tr>
      <w:tr>
        <w:trPr>
          <w:trHeight w:val="2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 және жайластыру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</w:t>
            </w:r>
          </w:p>
        </w:tc>
      </w:tr>
      <w:tr>
        <w:trPr>
          <w:trHeight w:val="2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300559</w:t>
            </w:r>
          </w:p>
        </w:tc>
      </w:tr>
      <w:tr>
        <w:trPr>
          <w:trHeight w:val="5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17446</w:t>
            </w:r>
          </w:p>
        </w:tc>
      </w:tr>
      <w:tr>
        <w:trPr>
          <w:trHeight w:val="31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бөлу жүйесінің қызмет етуі 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17446</w:t>
            </w:r>
          </w:p>
        </w:tc>
      </w:tr>
      <w:tr>
        <w:trPr>
          <w:trHeight w:val="49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283113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283113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берілетін трансферттер есебінен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161631</w:t>
            </w:r>
          </w:p>
        </w:tc>
      </w:tr>
      <w:tr>
        <w:trPr>
          <w:trHeight w:val="52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12041</w:t>
            </w:r>
          </w:p>
        </w:tc>
      </w:tr>
      <w:tr>
        <w:trPr>
          <w:trHeight w:val="30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көшелерді жарықтандыру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</w:t>
            </w:r>
          </w:p>
        </w:tc>
      </w:tr>
      <w:tr>
        <w:trPr>
          <w:trHeight w:val="30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11807</w:t>
            </w:r>
          </w:p>
        </w:tc>
      </w:tr>
      <w:tr>
        <w:trPr>
          <w:trHeight w:val="57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134694</w:t>
            </w:r>
          </w:p>
        </w:tc>
      </w:tr>
      <w:tr>
        <w:trPr>
          <w:trHeight w:val="30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10024</w:t>
            </w:r>
          </w:p>
        </w:tc>
      </w:tr>
      <w:tr>
        <w:trPr>
          <w:trHeight w:val="27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6211</w:t>
            </w:r>
          </w:p>
        </w:tc>
      </w:tr>
      <w:tr>
        <w:trPr>
          <w:trHeight w:val="27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</w:tr>
      <w:tr>
        <w:trPr>
          <w:trHeight w:val="30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118343</w:t>
            </w:r>
          </w:p>
        </w:tc>
      </w:tr>
      <w:tr>
        <w:trPr>
          <w:trHeight w:val="51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14896</w:t>
            </w:r>
          </w:p>
        </w:tc>
      </w:tr>
      <w:tr>
        <w:trPr>
          <w:trHeight w:val="27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көркейтуді дамыту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14896</w:t>
            </w:r>
          </w:p>
        </w:tc>
      </w:tr>
      <w:tr>
        <w:trPr>
          <w:trHeight w:val="2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264520</w:t>
            </w:r>
          </w:p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118463</w:t>
            </w:r>
          </w:p>
        </w:tc>
      </w:tr>
      <w:tr>
        <w:trPr>
          <w:trHeight w:val="5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35588</w:t>
            </w:r>
          </w:p>
        </w:tc>
      </w:tr>
      <w:tr>
        <w:trPr>
          <w:trHeight w:val="30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35588</w:t>
            </w:r>
          </w:p>
        </w:tc>
      </w:tr>
      <w:tr>
        <w:trPr>
          <w:trHeight w:val="49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29922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29922</w:t>
            </w:r>
          </w:p>
        </w:tc>
      </w:tr>
      <w:tr>
        <w:trPr>
          <w:trHeight w:val="48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52953</w:t>
            </w:r>
          </w:p>
        </w:tc>
      </w:tr>
      <w:tr>
        <w:trPr>
          <w:trHeight w:val="27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52953</w:t>
            </w:r>
          </w:p>
        </w:tc>
      </w:tr>
      <w:tr>
        <w:trPr>
          <w:trHeight w:val="27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72977</w:t>
            </w:r>
          </w:p>
        </w:tc>
      </w:tr>
      <w:tr>
        <w:trPr>
          <w:trHeight w:val="2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67752</w:t>
            </w:r>
          </w:p>
        </w:tc>
      </w:tr>
      <w:tr>
        <w:trPr>
          <w:trHeight w:val="2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64109</w:t>
            </w:r>
          </w:p>
        </w:tc>
      </w:tr>
      <w:tr>
        <w:trPr>
          <w:trHeight w:val="30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</w:t>
            </w:r>
          </w:p>
        </w:tc>
      </w:tr>
      <w:tr>
        <w:trPr>
          <w:trHeight w:val="78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2772</w:t>
            </w:r>
          </w:p>
        </w:tc>
      </w:tr>
      <w:tr>
        <w:trPr>
          <w:trHeight w:val="52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5225</w:t>
            </w:r>
          </w:p>
        </w:tc>
      </w:tr>
      <w:tr>
        <w:trPr>
          <w:trHeight w:val="30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объектілерін дамыту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 қаражаты есебінен 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5225</w:t>
            </w:r>
          </w:p>
        </w:tc>
      </w:tr>
      <w:tr>
        <w:trPr>
          <w:trHeight w:val="30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52617</w:t>
            </w:r>
          </w:p>
        </w:tc>
      </w:tr>
      <w:tr>
        <w:trPr>
          <w:trHeight w:val="49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36363</w:t>
            </w:r>
          </w:p>
        </w:tc>
      </w:tr>
      <w:tr>
        <w:trPr>
          <w:trHeight w:val="2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36363</w:t>
            </w:r>
          </w:p>
        </w:tc>
      </w:tr>
      <w:tr>
        <w:trPr>
          <w:trHeight w:val="30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16254</w:t>
            </w:r>
          </w:p>
        </w:tc>
      </w:tr>
      <w:tr>
        <w:trPr>
          <w:trHeight w:val="52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12771</w:t>
            </w:r>
          </w:p>
        </w:tc>
      </w:tr>
      <w:tr>
        <w:trPr>
          <w:trHeight w:val="52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3483</w:t>
            </w:r>
          </w:p>
        </w:tc>
      </w:tr>
      <w:tr>
        <w:trPr>
          <w:trHeight w:val="52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20463</w:t>
            </w:r>
          </w:p>
        </w:tc>
      </w:tr>
      <w:tr>
        <w:trPr>
          <w:trHeight w:val="49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7352</w:t>
            </w:r>
          </w:p>
        </w:tc>
      </w:tr>
      <w:tr>
        <w:trPr>
          <w:trHeight w:val="51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7029</w:t>
            </w:r>
          </w:p>
        </w:tc>
      </w:tr>
      <w:tr>
        <w:trPr>
          <w:trHeight w:val="30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</w:t>
            </w:r>
          </w:p>
        </w:tc>
      </w:tr>
      <w:tr>
        <w:trPr>
          <w:trHeight w:val="2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7261</w:t>
            </w:r>
          </w:p>
        </w:tc>
      </w:tr>
      <w:tr>
        <w:trPr>
          <w:trHeight w:val="79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6530</w:t>
            </w:r>
          </w:p>
        </w:tc>
      </w:tr>
      <w:tr>
        <w:trPr>
          <w:trHeight w:val="30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</w:t>
            </w:r>
          </w:p>
        </w:tc>
      </w:tr>
      <w:tr>
        <w:trPr>
          <w:trHeight w:val="30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5850</w:t>
            </w:r>
          </w:p>
        </w:tc>
      </w:tr>
      <w:tr>
        <w:trPr>
          <w:trHeight w:val="52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5259</w:t>
            </w:r>
          </w:p>
        </w:tc>
      </w:tr>
      <w:tr>
        <w:trPr>
          <w:trHeight w:val="27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</w:t>
            </w:r>
          </w:p>
        </w:tc>
      </w:tr>
      <w:tr>
        <w:trPr>
          <w:trHeight w:val="52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17150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5312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ауылдық елді мекендер саласының мамандарын әлеуметтік қолдау шараларын іске асыру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5312</w:t>
            </w:r>
          </w:p>
        </w:tc>
      </w:tr>
      <w:tr>
        <w:trPr>
          <w:trHeight w:val="30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2990</w:t>
            </w:r>
          </w:p>
        </w:tc>
      </w:tr>
      <w:tr>
        <w:trPr>
          <w:trHeight w:val="30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</w:t>
            </w:r>
          </w:p>
        </w:tc>
      </w:tr>
      <w:tr>
        <w:trPr>
          <w:trHeight w:val="5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</w:t>
            </w:r>
          </w:p>
        </w:tc>
      </w:tr>
      <w:tr>
        <w:trPr>
          <w:trHeight w:val="30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3702</w:t>
            </w:r>
          </w:p>
        </w:tc>
      </w:tr>
      <w:tr>
        <w:trPr>
          <w:trHeight w:val="51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3702</w:t>
            </w:r>
          </w:p>
        </w:tc>
      </w:tr>
      <w:tr>
        <w:trPr>
          <w:trHeight w:val="27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3702</w:t>
            </w:r>
          </w:p>
        </w:tc>
      </w:tr>
      <w:tr>
        <w:trPr>
          <w:trHeight w:val="30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8136</w:t>
            </w:r>
          </w:p>
        </w:tc>
      </w:tr>
      <w:tr>
        <w:trPr>
          <w:trHeight w:val="34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8136</w:t>
            </w:r>
          </w:p>
        </w:tc>
      </w:tr>
      <w:tr>
        <w:trPr>
          <w:trHeight w:val="52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7340</w:t>
            </w:r>
          </w:p>
        </w:tc>
      </w:tr>
      <w:tr>
        <w:trPr>
          <w:trHeight w:val="30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</w:t>
            </w:r>
          </w:p>
        </w:tc>
      </w:tr>
      <w:tr>
        <w:trPr>
          <w:trHeight w:val="30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</w:tr>
      <w:tr>
        <w:trPr>
          <w:trHeight w:val="2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17419</w:t>
            </w:r>
          </w:p>
        </w:tc>
      </w:tr>
      <w:tr>
        <w:trPr>
          <w:trHeight w:val="30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17419</w:t>
            </w:r>
          </w:p>
        </w:tc>
      </w:tr>
      <w:tr>
        <w:trPr>
          <w:trHeight w:val="51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17419</w:t>
            </w:r>
          </w:p>
        </w:tc>
      </w:tr>
      <w:tr>
        <w:trPr>
          <w:trHeight w:val="52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13600</w:t>
            </w:r>
          </w:p>
        </w:tc>
      </w:tr>
      <w:tr>
        <w:trPr>
          <w:trHeight w:val="76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1874</w:t>
            </w:r>
          </w:p>
        </w:tc>
      </w:tr>
      <w:tr>
        <w:trPr>
          <w:trHeight w:val="2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1945</w:t>
            </w:r>
          </w:p>
        </w:tc>
      </w:tr>
      <w:tr>
        <w:trPr>
          <w:trHeight w:val="27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174433</w:t>
            </w:r>
          </w:p>
        </w:tc>
      </w:tr>
      <w:tr>
        <w:trPr>
          <w:trHeight w:val="27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174433</w:t>
            </w:r>
          </w:p>
        </w:tc>
      </w:tr>
      <w:tr>
        <w:trPr>
          <w:trHeight w:val="51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174433</w:t>
            </w:r>
          </w:p>
        </w:tc>
      </w:tr>
      <w:tr>
        <w:trPr>
          <w:trHeight w:val="30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174433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73004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73004</w:t>
            </w:r>
          </w:p>
        </w:tc>
      </w:tr>
      <w:tr>
        <w:trPr>
          <w:trHeight w:val="49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21261</w:t>
            </w:r>
          </w:p>
        </w:tc>
      </w:tr>
      <w:tr>
        <w:trPr>
          <w:trHeight w:val="51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20777</w:t>
            </w:r>
          </w:p>
        </w:tc>
      </w:tr>
      <w:tr>
        <w:trPr>
          <w:trHeight w:val="30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</w:t>
            </w:r>
          </w:p>
        </w:tc>
      </w:tr>
      <w:tr>
        <w:trPr>
          <w:trHeight w:val="30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45317</w:t>
            </w:r>
          </w:p>
        </w:tc>
      </w:tr>
      <w:tr>
        <w:trPr>
          <w:trHeight w:val="52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45317</w:t>
            </w:r>
          </w:p>
        </w:tc>
      </w:tr>
      <w:tr>
        <w:trPr>
          <w:trHeight w:val="52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6426</w:t>
            </w:r>
          </w:p>
        </w:tc>
      </w:tr>
      <w:tr>
        <w:trPr>
          <w:trHeight w:val="52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6265</w:t>
            </w:r>
          </w:p>
        </w:tc>
      </w:tr>
      <w:tr>
        <w:trPr>
          <w:trHeight w:val="30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</w:tr>
      <w:tr>
        <w:trPr>
          <w:trHeight w:val="2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саласындағы еңбекақы төлеу қорының өзгеруіне байланысты жоғары тұрған бюджеттерге берілетін ағымдағы нысаналы трансферттер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IІІ. Таза бюджеттік кредиттеу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мың теңге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мың теңге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Ерекшелiгi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8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тұлғаларға жергілікті бюджеттен 2005 жылға дейін берілген бюджеттік кредиттерді өтеу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 активтерімен операциялар бойынша сальдо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мың теңге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мың теңге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мың теңге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мың теңге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мың теңге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ішінде;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мың теңге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мың теңге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мың теңге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1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Ерекшелiгi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қалдықтарының қозғалысы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Созақ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28 мамырдағы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186 шешіміне 3 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Созақ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25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152 шешіміне 3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2012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7"/>
        <w:gridCol w:w="610"/>
        <w:gridCol w:w="647"/>
        <w:gridCol w:w="8118"/>
        <w:gridCol w:w="2058"/>
      </w:tblGrid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8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1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5202876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2834123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1023037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1023037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848515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848515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938666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879401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13353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44545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</w:t>
            </w:r>
          </w:p>
        </w:tc>
      </w:tr>
      <w:tr>
        <w:trPr>
          <w:trHeight w:val="30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20388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2785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7686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9556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</w:t>
            </w:r>
          </w:p>
        </w:tc>
      </w:tr>
      <w:tr>
        <w:trPr>
          <w:trHeight w:val="48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алатын міндетті төлемдер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3517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3517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1738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1738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2583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түсімі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2364159</w:t>
            </w:r>
          </w:p>
        </w:tc>
      </w:tr>
      <w:tr>
        <w:trPr>
          <w:trHeight w:val="28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2364159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2364159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9"/>
        <w:gridCol w:w="709"/>
        <w:gridCol w:w="651"/>
        <w:gridCol w:w="710"/>
        <w:gridCol w:w="7284"/>
        <w:gridCol w:w="2077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Шығысы</w:t>
            </w:r>
          </w:p>
        </w:tc>
        <w:tc>
          <w:tcPr>
            <w:tcW w:w="20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5202876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300962</w:t>
            </w:r>
          </w:p>
        </w:tc>
      </w:tr>
      <w:tr>
        <w:trPr>
          <w:trHeight w:val="5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266203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28709</w:t>
            </w:r>
          </w:p>
        </w:tc>
      </w:tr>
      <w:tr>
        <w:trPr>
          <w:trHeight w:val="4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28709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85120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79120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5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ауыл (село), ауылдық (селолық) округ әкімінің аппараты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152374</w:t>
            </w:r>
          </w:p>
        </w:tc>
      </w:tr>
      <w:tr>
        <w:trPr>
          <w:trHeight w:val="5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147458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4916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1896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1896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32863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32863</w:t>
            </w:r>
          </w:p>
        </w:tc>
      </w:tr>
      <w:tr>
        <w:trPr>
          <w:trHeight w:val="102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қалыптастыру мен дамыту, мемлекеттік жоспарлау ауданның (облыстық маңызы бар қаланың)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32363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21922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7958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7958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7958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жөніндегі жұмыстарды ұйымдастыру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13964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13964</w:t>
            </w:r>
          </w:p>
        </w:tc>
      </w:tr>
      <w:tr>
        <w:trPr>
          <w:trHeight w:val="5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9938</w:t>
            </w:r>
          </w:p>
        </w:tc>
      </w:tr>
      <w:tr>
        <w:trPr>
          <w:trHeight w:val="8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өрттерінің,сондай- 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4026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8696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қызметі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8696</w:t>
            </w:r>
          </w:p>
        </w:tc>
      </w:tr>
      <w:tr>
        <w:trPr>
          <w:trHeight w:val="5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8696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8696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3548428</w:t>
            </w:r>
          </w:p>
        </w:tc>
      </w:tr>
      <w:tr>
        <w:trPr>
          <w:trHeight w:val="3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258776</w:t>
            </w:r>
          </w:p>
        </w:tc>
      </w:tr>
      <w:tr>
        <w:trPr>
          <w:trHeight w:val="5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199641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ұйымдарын қолдау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199641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59135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ұйымдарының қызметін қамтамасыз ету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59135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2997249</w:t>
            </w:r>
          </w:p>
        </w:tc>
      </w:tr>
      <w:tr>
        <w:trPr>
          <w:trHeight w:val="5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</w:t>
            </w:r>
          </w:p>
        </w:tc>
      </w:tr>
      <w:tr>
        <w:trPr>
          <w:trHeight w:val="5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2996442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2941963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54479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292403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30258</w:t>
            </w:r>
          </w:p>
        </w:tc>
      </w:tr>
      <w:tr>
        <w:trPr>
          <w:trHeight w:val="5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9040</w:t>
            </w:r>
          </w:p>
        </w:tc>
      </w:tr>
      <w:tr>
        <w:trPr>
          <w:trHeight w:val="5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мемлекеттiк бiлiм беру мекемелері үшiн оқулықтар мен оқу-әдістемелік кешендерді сатып алу және жеткiзу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19355</w:t>
            </w:r>
          </w:p>
        </w:tc>
      </w:tr>
      <w:tr>
        <w:trPr>
          <w:trHeight w:val="5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1863</w:t>
            </w:r>
          </w:p>
        </w:tc>
      </w:tr>
      <w:tr>
        <w:trPr>
          <w:trHeight w:val="51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262145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262145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</w:tr>
      <w:tr>
        <w:trPr>
          <w:trHeight w:val="5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</w:tr>
      <w:tr>
        <w:trPr>
          <w:trHeight w:val="5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219221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184008</w:t>
            </w:r>
          </w:p>
        </w:tc>
      </w:tr>
      <w:tr>
        <w:trPr>
          <w:trHeight w:val="5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184008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32287</w:t>
            </w:r>
          </w:p>
        </w:tc>
      </w:tr>
      <w:tr>
        <w:trPr>
          <w:trHeight w:val="7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20314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8766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10749</w:t>
            </w:r>
          </w:p>
        </w:tc>
      </w:tr>
      <w:tr>
        <w:trPr>
          <w:trHeight w:val="51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21901</w:t>
            </w:r>
          </w:p>
        </w:tc>
      </w:tr>
      <w:tr>
        <w:trPr>
          <w:trHeight w:val="51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22525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53365</w:t>
            </w:r>
          </w:p>
        </w:tc>
      </w:tr>
      <w:tr>
        <w:trPr>
          <w:trHeight w:val="7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13339</w:t>
            </w:r>
          </w:p>
        </w:tc>
      </w:tr>
      <w:tr>
        <w:trPr>
          <w:trHeight w:val="51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35213</w:t>
            </w:r>
          </w:p>
        </w:tc>
      </w:tr>
      <w:tr>
        <w:trPr>
          <w:trHeight w:val="5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35213</w:t>
            </w:r>
          </w:p>
        </w:tc>
      </w:tr>
      <w:tr>
        <w:trPr>
          <w:trHeight w:val="7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34280</w:t>
            </w:r>
          </w:p>
        </w:tc>
      </w:tr>
      <w:tr>
        <w:trPr>
          <w:trHeight w:val="51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528854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15060</w:t>
            </w:r>
          </w:p>
        </w:tc>
      </w:tr>
      <w:tr>
        <w:trPr>
          <w:trHeight w:val="4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15060</w:t>
            </w:r>
          </w:p>
        </w:tc>
      </w:tr>
      <w:tr>
        <w:trPr>
          <w:trHeight w:val="4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 және жайластыру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13953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340850</w:t>
            </w:r>
          </w:p>
        </w:tc>
      </w:tr>
      <w:tr>
        <w:trPr>
          <w:trHeight w:val="5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18667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бөлу жүйесінің қызмет етуі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18667</w:t>
            </w:r>
          </w:p>
        </w:tc>
      </w:tr>
      <w:tr>
        <w:trPr>
          <w:trHeight w:val="4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322183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322183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берілетін трансферттер есебінен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172944</w:t>
            </w:r>
          </w:p>
        </w:tc>
      </w:tr>
      <w:tr>
        <w:trPr>
          <w:trHeight w:val="5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12883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көшелерді жарықтандыру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12634</w:t>
            </w:r>
          </w:p>
        </w:tc>
      </w:tr>
      <w:tr>
        <w:trPr>
          <w:trHeight w:val="5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144123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10726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6646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126627</w:t>
            </w:r>
          </w:p>
        </w:tc>
      </w:tr>
      <w:tr>
        <w:trPr>
          <w:trHeight w:val="51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15938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көркейтуді дамыту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15938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275498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124738</w:t>
            </w:r>
          </w:p>
        </w:tc>
      </w:tr>
      <w:tr>
        <w:trPr>
          <w:trHeight w:val="5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37303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37303</w:t>
            </w:r>
          </w:p>
        </w:tc>
      </w:tr>
      <w:tr>
        <w:trPr>
          <w:trHeight w:val="4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30775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30775</w:t>
            </w:r>
          </w:p>
        </w:tc>
      </w:tr>
      <w:tr>
        <w:trPr>
          <w:trHeight w:val="4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56660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56660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75423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69833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65880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</w:t>
            </w:r>
          </w:p>
        </w:tc>
      </w:tr>
      <w:tr>
        <w:trPr>
          <w:trHeight w:val="7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3021</w:t>
            </w:r>
          </w:p>
        </w:tc>
      </w:tr>
      <w:tr>
        <w:trPr>
          <w:trHeight w:val="5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объектілерін дамыту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5590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 қаражаты есебінен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5225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54511</w:t>
            </w:r>
          </w:p>
        </w:tc>
      </w:tr>
      <w:tr>
        <w:trPr>
          <w:trHeight w:val="4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37119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37119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17392</w:t>
            </w:r>
          </w:p>
        </w:tc>
      </w:tr>
      <w:tr>
        <w:trPr>
          <w:trHeight w:val="5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13665</w:t>
            </w:r>
          </w:p>
        </w:tc>
      </w:tr>
      <w:tr>
        <w:trPr>
          <w:trHeight w:val="5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3727</w:t>
            </w:r>
          </w:p>
        </w:tc>
      </w:tr>
      <w:tr>
        <w:trPr>
          <w:trHeight w:val="5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20826</w:t>
            </w:r>
          </w:p>
        </w:tc>
      </w:tr>
      <w:tr>
        <w:trPr>
          <w:trHeight w:val="4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7507</w:t>
            </w:r>
          </w:p>
        </w:tc>
      </w:tr>
      <w:tr>
        <w:trPr>
          <w:trHeight w:val="51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7162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7384</w:t>
            </w:r>
          </w:p>
        </w:tc>
      </w:tr>
      <w:tr>
        <w:trPr>
          <w:trHeight w:val="7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6613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5935</w:t>
            </w:r>
          </w:p>
        </w:tc>
      </w:tr>
      <w:tr>
        <w:trPr>
          <w:trHeight w:val="5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5302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</w:t>
            </w:r>
          </w:p>
        </w:tc>
      </w:tr>
      <w:tr>
        <w:trPr>
          <w:trHeight w:val="5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17975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5683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ауылдық елді мекендер саласының мамандарын әлеуметтік қолдау шараларын іске асыру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5683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3199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</w:t>
            </w:r>
          </w:p>
        </w:tc>
      </w:tr>
      <w:tr>
        <w:trPr>
          <w:trHeight w:val="5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3962</w:t>
            </w:r>
          </w:p>
        </w:tc>
      </w:tr>
      <w:tr>
        <w:trPr>
          <w:trHeight w:val="51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3962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3962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8330</w:t>
            </w:r>
          </w:p>
        </w:tc>
      </w:tr>
      <w:tr>
        <w:trPr>
          <w:trHeight w:val="34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8330</w:t>
            </w:r>
          </w:p>
        </w:tc>
      </w:tr>
      <w:tr>
        <w:trPr>
          <w:trHeight w:val="5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7479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17937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17937</w:t>
            </w:r>
          </w:p>
        </w:tc>
      </w:tr>
      <w:tr>
        <w:trPr>
          <w:trHeight w:val="51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17937</w:t>
            </w:r>
          </w:p>
        </w:tc>
      </w:tr>
      <w:tr>
        <w:trPr>
          <w:trHeight w:val="5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13851</w:t>
            </w:r>
          </w:p>
        </w:tc>
      </w:tr>
      <w:tr>
        <w:trPr>
          <w:trHeight w:val="7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2081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186644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186644</w:t>
            </w:r>
          </w:p>
        </w:tc>
      </w:tr>
      <w:tr>
        <w:trPr>
          <w:trHeight w:val="51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186644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186644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76640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76640</w:t>
            </w:r>
          </w:p>
        </w:tc>
      </w:tr>
      <w:tr>
        <w:trPr>
          <w:trHeight w:val="4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21624</w:t>
            </w:r>
          </w:p>
        </w:tc>
      </w:tr>
      <w:tr>
        <w:trPr>
          <w:trHeight w:val="51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21624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48511</w:t>
            </w:r>
          </w:p>
        </w:tc>
      </w:tr>
      <w:tr>
        <w:trPr>
          <w:trHeight w:val="5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48511</w:t>
            </w:r>
          </w:p>
        </w:tc>
      </w:tr>
      <w:tr>
        <w:trPr>
          <w:trHeight w:val="5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6505</w:t>
            </w:r>
          </w:p>
        </w:tc>
      </w:tr>
      <w:tr>
        <w:trPr>
          <w:trHeight w:val="5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саласындағы еңбекақы төлеу қорының өзгеруіне байланысты жоғары тұрған бюджеттерге берілетін ағымдағы нысаналы трансферттер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IІІ. Таза бюджеттік кредиттеу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мың теңге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мың теңге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тұлғаларға жергілікті бюджеттен 2005 жылға дейін берілген бюджеттік кредиттерді өтеу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мың теңге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мың теңге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мың теңге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мың теңге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ішінде;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мың теңге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мың теңге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мың теңге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қалдықтарының қозғалысы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Созақ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28 мамырдағы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186 шешіміне 4 қосымша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Созақ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25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152 шешіміне 4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Бюджеттік инвестициялық жобаларды (бағдарламаларды) іске асыруға және заңды тұлғалардың жарғылық қорын қалыптастыруға бағытталған, бюджеттік бағдарламалар бөлінісінде 2010 жылға арналған аудандық бюджеттік даму бағдарламаларының тізбесі 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6"/>
        <w:gridCol w:w="545"/>
        <w:gridCol w:w="728"/>
        <w:gridCol w:w="669"/>
        <w:gridCol w:w="9472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10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22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Инвестициялық жобалар.</w:t>
            </w:r>
          </w:p>
        </w:tc>
      </w:tr>
      <w:tr>
        <w:trPr>
          <w:trHeight w:val="28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28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</w:tr>
      <w:tr>
        <w:trPr>
          <w:trHeight w:val="36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</w:tr>
      <w:tr>
        <w:trPr>
          <w:trHeight w:val="27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</w:tr>
      <w:tr>
        <w:trPr>
          <w:trHeight w:val="28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28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</w:tr>
      <w:tr>
        <w:trPr>
          <w:trHeight w:val="27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</w:tr>
      <w:tr>
        <w:trPr>
          <w:trHeight w:val="30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</w:tr>
      <w:tr>
        <w:trPr>
          <w:trHeight w:val="30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Инженерлік коммуникациялық инфрақұрылымды дамыту және жайластыру 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</w:tr>
      <w:tr>
        <w:trPr>
          <w:trHeight w:val="3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</w:tr>
      <w:tr>
        <w:trPr>
          <w:trHeight w:val="30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</w:tr>
      <w:tr>
        <w:trPr>
          <w:trHeight w:val="58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 коммуникациялық инфрақұрылымды дамыту</w:t>
            </w:r>
          </w:p>
        </w:tc>
      </w:tr>
      <w:tr>
        <w:trPr>
          <w:trHeight w:val="30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</w:tr>
      <w:tr>
        <w:trPr>
          <w:trHeight w:val="25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көркейтуді дамыту</w:t>
            </w:r>
          </w:p>
        </w:tc>
      </w:tr>
      <w:tr>
        <w:trPr>
          <w:trHeight w:val="3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</w:tr>
      <w:tr>
        <w:trPr>
          <w:trHeight w:val="30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</w:tr>
      <w:tr>
        <w:trPr>
          <w:trHeight w:val="3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</w:tr>
      <w:tr>
        <w:trPr>
          <w:trHeight w:val="30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</w:tr>
      <w:tr>
        <w:trPr>
          <w:trHeight w:val="25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</w:tr>
      <w:tr>
        <w:trPr>
          <w:trHeight w:val="30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</w:tr>
      <w:tr>
        <w:trPr>
          <w:trHeight w:val="27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объектілерін дамыту</w:t>
            </w:r>
          </w:p>
        </w:tc>
      </w:tr>
      <w:tr>
        <w:trPr>
          <w:trHeight w:val="52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</w:tr>
      <w:tr>
        <w:trPr>
          <w:trHeight w:val="25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</w:tr>
      <w:tr>
        <w:trPr>
          <w:trHeight w:val="27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 (Біресек каналын қайта жабдықтауға)</w:t>
            </w:r>
          </w:p>
        </w:tc>
      </w:tr>
    </w:tbl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Созақ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28 мамырдағы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186 шешіміне 5 қосымша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Созақ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25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152 шешіміне 5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2010 жылға арналған жергілікті бюджеттерді орындау барысында қысқартуға жатпайтын жергілікті бюджеттің бағдарламалар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7"/>
        <w:gridCol w:w="566"/>
        <w:gridCol w:w="690"/>
        <w:gridCol w:w="690"/>
        <w:gridCol w:w="9447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</w:tr>
    </w:tbl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Созақ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28 мамырдағы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186 шешіміне 6 қосымша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Созақ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25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152 шешіміне 6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Ауылдық және поселкелік әкімдіктердің 2010 жылғы бюджеттік бағдарламалары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4"/>
        <w:gridCol w:w="569"/>
        <w:gridCol w:w="508"/>
        <w:gridCol w:w="729"/>
        <w:gridCol w:w="690"/>
        <w:gridCol w:w="6708"/>
        <w:gridCol w:w="2032"/>
      </w:tblGrid>
      <w:tr>
        <w:trPr>
          <w:trHeight w:val="25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25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137242</w:t>
            </w:r>
          </w:p>
        </w:tc>
      </w:tr>
      <w:tr>
        <w:trPr>
          <w:trHeight w:val="79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137242</w:t>
            </w:r>
          </w:p>
        </w:tc>
      </w:tr>
      <w:tr>
        <w:trPr>
          <w:trHeight w:val="76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ауыл (село), ауылдық (селолық) округ әкімінің аппараты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137242</w:t>
            </w:r>
          </w:p>
        </w:tc>
      </w:tr>
      <w:tr>
        <w:trPr>
          <w:trHeight w:val="79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133428</w:t>
            </w:r>
          </w:p>
        </w:tc>
      </w:tr>
      <w:tr>
        <w:trPr>
          <w:trHeight w:val="54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3814</w:t>
            </w:r>
          </w:p>
        </w:tc>
      </w:tr>
      <w:tr>
        <w:trPr>
          <w:trHeight w:val="25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146971</w:t>
            </w:r>
          </w:p>
        </w:tc>
      </w:tr>
      <w:tr>
        <w:trPr>
          <w:trHeight w:val="25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146971</w:t>
            </w:r>
          </w:p>
        </w:tc>
      </w:tr>
      <w:tr>
        <w:trPr>
          <w:trHeight w:val="78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аул (село), ауылдық (селолық) округ әкімінің аппараты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146971</w:t>
            </w:r>
          </w:p>
        </w:tc>
      </w:tr>
      <w:tr>
        <w:trPr>
          <w:trHeight w:val="25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ұйымдарын қолдау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146971</w:t>
            </w:r>
          </w:p>
        </w:tc>
      </w:tr>
      <w:tr>
        <w:trPr>
          <w:trHeight w:val="25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55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79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аул (село), ауылдық (селолық) округ әкімінің аппараты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106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28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9948</w:t>
            </w:r>
          </w:p>
        </w:tc>
      </w:tr>
      <w:tr>
        <w:trPr>
          <w:trHeight w:val="25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9948</w:t>
            </w:r>
          </w:p>
        </w:tc>
      </w:tr>
      <w:tr>
        <w:trPr>
          <w:trHeight w:val="78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аул (село), ауылдық (селолық) округ әкімінің аппараты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9948</w:t>
            </w:r>
          </w:p>
        </w:tc>
      </w:tr>
      <w:tr>
        <w:trPr>
          <w:trHeight w:val="31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</w:t>
            </w:r>
          </w:p>
        </w:tc>
      </w:tr>
      <w:tr>
        <w:trPr>
          <w:trHeight w:val="54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9418</w:t>
            </w:r>
          </w:p>
        </w:tc>
      </w:tr>
      <w:tr>
        <w:trPr>
          <w:trHeight w:val="52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39009</w:t>
            </w:r>
          </w:p>
        </w:tc>
      </w:tr>
      <w:tr>
        <w:trPr>
          <w:trHeight w:val="27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39009</w:t>
            </w:r>
          </w:p>
        </w:tc>
      </w:tr>
      <w:tr>
        <w:trPr>
          <w:trHeight w:val="79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ауыл (село), ауылдық (селолық) округ әкімінің аппараты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39009</w:t>
            </w:r>
          </w:p>
        </w:tc>
      </w:tr>
      <w:tr>
        <w:trPr>
          <w:trHeight w:val="54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39009</w:t>
            </w:r>
          </w:p>
        </w:tc>
      </w:tr>
      <w:tr>
        <w:trPr>
          <w:trHeight w:val="25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333310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6-қосымшаның 1-жалғасы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6"/>
        <w:gridCol w:w="3427"/>
        <w:gridCol w:w="2041"/>
        <w:gridCol w:w="1559"/>
        <w:gridCol w:w="1398"/>
        <w:gridCol w:w="1379"/>
        <w:gridCol w:w="1440"/>
      </w:tblGrid>
      <w:tr>
        <w:trPr>
          <w:trHeight w:val="25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р/с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және поселкелік әкімдіктер</w:t>
            </w:r>
          </w:p>
        </w:tc>
      </w:tr>
      <w:tr>
        <w:trPr>
          <w:trHeight w:val="25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Шолақ қорған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Жарты төбе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Құмкент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Сызған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Созақ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Қарағұр</w:t>
            </w:r>
          </w:p>
        </w:tc>
      </w:tr>
      <w:tr>
        <w:trPr>
          <w:trHeight w:val="27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18003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11567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12440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13021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12264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9733</w:t>
            </w:r>
          </w:p>
        </w:tc>
      </w:tr>
      <w:tr>
        <w:trPr>
          <w:trHeight w:val="43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18003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11567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12440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13021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12264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9733</w:t>
            </w:r>
          </w:p>
        </w:tc>
      </w:tr>
      <w:tr>
        <w:trPr>
          <w:trHeight w:val="45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18003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11567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12440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13021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12264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9733</w:t>
            </w:r>
          </w:p>
        </w:tc>
      </w:tr>
      <w:tr>
        <w:trPr>
          <w:trHeight w:val="40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17608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11258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11865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12796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12039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9508</w:t>
            </w:r>
          </w:p>
        </w:tc>
      </w:tr>
      <w:tr>
        <w:trPr>
          <w:trHeight w:val="43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</w:tr>
      <w:tr>
        <w:trPr>
          <w:trHeight w:val="36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19901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24268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3095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32559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13735</w:t>
            </w:r>
          </w:p>
        </w:tc>
      </w:tr>
      <w:tr>
        <w:trPr>
          <w:trHeight w:val="25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19901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24268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3095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32559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13735</w:t>
            </w:r>
          </w:p>
        </w:tc>
      </w:tr>
      <w:tr>
        <w:trPr>
          <w:trHeight w:val="37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19901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24268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3095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32559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13735</w:t>
            </w:r>
          </w:p>
        </w:tc>
      </w:tr>
      <w:tr>
        <w:trPr>
          <w:trHeight w:val="25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19901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24268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3095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32559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13735</w:t>
            </w:r>
          </w:p>
        </w:tc>
      </w:tr>
      <w:tr>
        <w:trPr>
          <w:trHeight w:val="25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</w:t>
            </w:r>
          </w:p>
        </w:tc>
      </w:tr>
      <w:tr>
        <w:trPr>
          <w:trHeight w:val="25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</w:t>
            </w:r>
          </w:p>
        </w:tc>
      </w:tr>
      <w:tr>
        <w:trPr>
          <w:trHeight w:val="39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</w:t>
            </w:r>
          </w:p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</w:t>
            </w:r>
          </w:p>
        </w:tc>
      </w:tr>
      <w:tr>
        <w:trPr>
          <w:trHeight w:val="39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5163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1889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</w:t>
            </w:r>
          </w:p>
        </w:tc>
      </w:tr>
      <w:tr>
        <w:trPr>
          <w:trHeight w:val="34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5163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1889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</w:t>
            </w:r>
          </w:p>
        </w:tc>
      </w:tr>
      <w:tr>
        <w:trPr>
          <w:trHeight w:val="42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5163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1889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</w:t>
            </w:r>
          </w:p>
        </w:tc>
      </w:tr>
      <w:tr>
        <w:trPr>
          <w:trHeight w:val="40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5163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1889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</w:t>
            </w:r>
          </w:p>
        </w:tc>
      </w:tr>
      <w:tr>
        <w:trPr>
          <w:trHeight w:val="25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18973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37451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40647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18521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46942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24658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6-қосымшаның 2-жалғасы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4"/>
        <w:gridCol w:w="3563"/>
        <w:gridCol w:w="1859"/>
        <w:gridCol w:w="1412"/>
        <w:gridCol w:w="1190"/>
        <w:gridCol w:w="1453"/>
        <w:gridCol w:w="1739"/>
      </w:tblGrid>
      <w:tr>
        <w:trPr>
          <w:trHeight w:val="255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р/с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және поселкелік әкімдіктер</w:t>
            </w:r>
          </w:p>
        </w:tc>
      </w:tr>
      <w:tr>
        <w:trPr>
          <w:trHeight w:val="255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Қаратау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Жуантөбе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Тасты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Таукент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Қыземшек</w:t>
            </w:r>
          </w:p>
        </w:tc>
      </w:tr>
      <w:tr>
        <w:trPr>
          <w:trHeight w:val="27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11113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10030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9221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9599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9551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10700</w:t>
            </w:r>
          </w:p>
        </w:tc>
      </w:tr>
      <w:tr>
        <w:trPr>
          <w:trHeight w:val="405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11113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10030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9221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9599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9551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10700</w:t>
            </w:r>
          </w:p>
        </w:tc>
      </w:tr>
      <w:tr>
        <w:trPr>
          <w:trHeight w:val="42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11113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10030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9221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9599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9551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10700</w:t>
            </w:r>
          </w:p>
        </w:tc>
      </w:tr>
      <w:tr>
        <w:trPr>
          <w:trHeight w:val="375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10398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9815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8996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9374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9296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10475</w:t>
            </w:r>
          </w:p>
        </w:tc>
      </w:tr>
      <w:tr>
        <w:trPr>
          <w:trHeight w:val="39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</w:tr>
      <w:tr>
        <w:trPr>
          <w:trHeight w:val="255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12910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12916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4486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8932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14169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12910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12916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4486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8932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14169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12910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12916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4486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8932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14169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12910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12916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4486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8932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14169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4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25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24267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2583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24267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2583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24267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2583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4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24267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2583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49510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26379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15872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19837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23820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