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c01f" w14:textId="bbdc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23 желтоқсандағы N 30-196-IV "2010-2012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2010 жылғы 20 сәуірдегі N 36-243-IV шешімі. Оңтүстік Қазақстан облысы Сарыағаш ауданының Әділет басқармасында 2010 жылғы 23 сәуірде N 14-11-122 тіркелді. Қолданылу мерзімінің аяқталуына байланысты шешімнің күші жойылды - Оңтүстік Қазақстан облысы Сарыағаш аудандық мәслихатының 2011 жылғы 16 мамырдағы N 126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2011.05.16 N 126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12 сәуірдегі Оңтүстік Қазақстан облыстық мәслихатының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28/296-IV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2024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"2010-2012 жылдарға арналған аудандық бюджет туралы" Сарыағаш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30-196-IV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14-11-115 тіркелген, 2009 жылғы 30 желтоқсанда "Сарыағаш" газетінің 185-186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«12769435» сандары «13358643»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«11733494» сандары «11947547»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«12801107» сандары «13376775»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сандары «13540»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1, 2 және 6 қосымшалары осы шешімнің № 1, 2 және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Ә.Қаржанбаев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36-243-ІV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583"/>
        <w:gridCol w:w="8265"/>
        <w:gridCol w:w="198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13358643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1320783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593704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11947547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11947547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710"/>
        <w:gridCol w:w="690"/>
        <w:gridCol w:w="7481"/>
        <w:gridCol w:w="194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13376775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337807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307568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8846063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306691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6524235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6511959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2015137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1825887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1825887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852469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817412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817412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499347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35057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2092668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1975805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1969362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1798762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103924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24071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18039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116050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116050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181161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292346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90260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44507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263818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263818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263818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13540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дефициті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36-243-ІV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583"/>
        <w:gridCol w:w="8304"/>
        <w:gridCol w:w="194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12558871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1140111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391721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314443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58944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11371513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11371513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11371513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789"/>
        <w:gridCol w:w="691"/>
        <w:gridCol w:w="7398"/>
        <w:gridCol w:w="194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12558871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387017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271482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241692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32337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13750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8380979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428755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7574904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7563662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377320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546517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279802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39868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39868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2212638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2048748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2048748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163890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517157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219751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15114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37184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36-243-ІV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30-196-ІV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 ауылдық (селолық) округтердiң бюджеттiк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750"/>
        <w:gridCol w:w="710"/>
        <w:gridCol w:w="7191"/>
        <w:gridCol w:w="21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18084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73857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27651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20237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129542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16448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