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305b" w14:textId="7db3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20 шешімі. Оңтүстік Қазақстан облысы Отырар ауданының Әділет басқармасында 2010 жылғы 10 қыркүйекте N 14-9-124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29 шілдедегі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ауылының батысындағы аты жоқ екінші көше Шоқан Уалиханов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