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f612" w14:textId="7e2f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2009 жылғы 22 желтоқсандағы № 24/3 "2010-2012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2010 жылғы 15 сәуірдегі N 30/1 шешімі. Оңтүстік Қазақстан облысы Ордабасы ауданының Әділет басқармасында 2010 жылғы 23 сәуірде N 14-8-81 тіркелді. Қолданылу мерзімінің аяқталуына байланысты шешімнің күші жойылды - Оңтүстік Қазақстан облысы Ордабасы аудандық мәслихатының 2011 жылғы 6 маусымдағы N 267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Ордабасы аудандық мәслихатының 2011.06.06 N 267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"2010-2012 жылдарға арналған аудандық бюджет туралы" Ордабасы аудандық мәслихаттың 2009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14-8-74 нөмірмен тіркелген, 2010 жылы 16 қаңтарда "Ордабасы оттары" газетінде № 3 жарияланған)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Ордабасы ауданының 2010-2012 жылдарға арналған аудандық бюджеті 1-қосымшаға сәйкес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4 985 706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363 306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2 183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18 379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- 4 601 838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- 5 020 911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–13 777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15 133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- 48 982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48 982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«Спорт объектілерін дамытуға – 33 500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9-2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 шаруашылығы объектілерін дамытуға – 4 400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4, 5 – қосымшалары осы шешімнің 1, 2, 3 –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XXX сессиясының төрағасы               C.Абжалов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П.Жұрман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"15"сәуірдегі № 30/1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"22" желтоқсан № 24/3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619"/>
        <w:gridCol w:w="598"/>
        <w:gridCol w:w="7767"/>
        <w:gridCol w:w="2397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4 985 706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383 868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363 306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123 681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123 681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107 063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107 063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112353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70785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15 494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6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2 183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8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18 379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4 601 838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4 601 838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4 601 838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29"/>
        <w:gridCol w:w="749"/>
        <w:gridCol w:w="749"/>
        <w:gridCol w:w="6884"/>
        <w:gridCol w:w="2381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5 020 911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165 985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151 295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16 237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16 157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41 115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41 115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93 943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92 193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31 914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3 510 077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195 227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195 227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195 227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2 806 247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2 799 064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2 751 619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47 445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508 603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71 482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6 653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36 889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419 021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419 021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235 014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213 366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213 366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10 806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7 013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6 377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12 157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97 635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8 429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30 248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21 648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21 648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20 428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381 930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63 676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63 676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52 282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287 628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209 094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205 265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78 534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78 534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30 626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20 269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164 095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54 164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54 164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51 543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65 359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31 859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25 992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32 321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7 021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7 021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12 251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3 481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3 481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4 596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131 697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31 896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23 161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4 041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санитариялық союды ұйымдастыру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7 132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7 132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92 669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92 669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92 669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9 981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8 211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189 184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117 690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26 427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26 427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91 263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91 263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71 494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71 494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71 494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32 707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32 707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бөлімі,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15 462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15 382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10 468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6 777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6 777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67 895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67 895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67 895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13 777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-48 982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48 982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15 133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33 849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33 849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33 849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"15"сәуірдегі № 30/1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"22" желтоқсан № 24/3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және заңды тұлғалардың жарғылық қорын қалыптастыруға бағытталған, бюджеттік бағдарламалар бөлінісінде 2010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713"/>
        <w:gridCol w:w="713"/>
        <w:gridCol w:w="975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Ордабасы ауданы бойынша 3 тұрғын үйдің құрылысына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"15"сәуірдегі № 30/1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"22" желтоқсан № 24/3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бюджеттен қаржыландырылатын әрбір ауылдық округтің бюджеттік бағдарламалардың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488"/>
        <w:gridCol w:w="483"/>
        <w:gridCol w:w="705"/>
        <w:gridCol w:w="724"/>
        <w:gridCol w:w="7722"/>
        <w:gridCol w:w="1815"/>
      </w:tblGrid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сомасы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351378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93943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93943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93943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92193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195227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195227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195227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26427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26427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26427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3-қосымшаның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091"/>
        <w:gridCol w:w="1091"/>
        <w:gridCol w:w="1038"/>
        <w:gridCol w:w="1056"/>
        <w:gridCol w:w="1109"/>
        <w:gridCol w:w="1445"/>
        <w:gridCol w:w="1549"/>
        <w:gridCol w:w="1392"/>
        <w:gridCol w:w="1092"/>
        <w:gridCol w:w="1074"/>
      </w:tblGrid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