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20c9" w14:textId="b9d2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2010 жылғы 22 желтоқсандағы N 40-259-IV шешімі. Оңтүстік Қазақстан облысы Мақтаарал ауданы Әділет басқармасында 2010 жылғы 27 желтоқсанда N 14-7-131 тіркелді. Қолданылу мерзімінің аяқталуына байланысты шешімнің күші жойылды - Оңтүстік Қазақстан облысы Мақтаарал аудандық мәслихатының 2012 жылғы 20 ақпандағы № 31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Мақтаарал аудандық мәслихатының 2012.02.20 № 31 хатымен.</w:t>
      </w:r>
    </w:p>
    <w:bookmarkStart w:name="z1" w:id="0"/>
    <w:p>
      <w:pPr>
        <w:spacing w:after="0"/>
        <w:ind w:left="0"/>
        <w:jc w:val="both"/>
      </w:pPr>
      <w:r>
        <w:rPr>
          <w:rFonts w:ascii="Times New Roman"/>
          <w:b w:val="false"/>
          <w:i w:val="false"/>
          <w:color w:val="000000"/>
          <w:sz w:val="28"/>
        </w:rPr>
        <w:t>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"2011-2013 жылдарға арналған облыстық бюджет туралы" Оңтүстік Қазақстан облыстық мәслихатының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шешіміне сәйкес Мақтаарал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Мақтаарал ауданының 2011-2013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2011 жылға мынадай көлемде бекітілсін:</w:t>
      </w:r>
      <w:r>
        <w:br/>
      </w:r>
      <w:r>
        <w:rPr>
          <w:rFonts w:ascii="Times New Roman"/>
          <w:b w:val="false"/>
          <w:i w:val="false"/>
          <w:color w:val="000000"/>
          <w:sz w:val="28"/>
        </w:rPr>
        <w:t>
      1) кiрiстер – 18261173 мың теңге, оның ішінде:</w:t>
      </w:r>
      <w:r>
        <w:br/>
      </w:r>
      <w:r>
        <w:rPr>
          <w:rFonts w:ascii="Times New Roman"/>
          <w:b w:val="false"/>
          <w:i w:val="false"/>
          <w:color w:val="000000"/>
          <w:sz w:val="28"/>
        </w:rPr>
        <w:t>
      салықтық түсiмдер – 1124859 мың теңге;</w:t>
      </w:r>
      <w:r>
        <w:br/>
      </w:r>
      <w:r>
        <w:rPr>
          <w:rFonts w:ascii="Times New Roman"/>
          <w:b w:val="false"/>
          <w:i w:val="false"/>
          <w:color w:val="000000"/>
          <w:sz w:val="28"/>
        </w:rPr>
        <w:t>
      салықтық емес түсiмдер – 4632 мың теңге;</w:t>
      </w:r>
      <w:r>
        <w:br/>
      </w:r>
      <w:r>
        <w:rPr>
          <w:rFonts w:ascii="Times New Roman"/>
          <w:b w:val="false"/>
          <w:i w:val="false"/>
          <w:color w:val="000000"/>
          <w:sz w:val="28"/>
        </w:rPr>
        <w:t>
      негiзгi капиталды сатудан түсетiн түсiмдер – 43604 мың теңге;</w:t>
      </w:r>
      <w:r>
        <w:br/>
      </w:r>
      <w:r>
        <w:rPr>
          <w:rFonts w:ascii="Times New Roman"/>
          <w:b w:val="false"/>
          <w:i w:val="false"/>
          <w:color w:val="000000"/>
          <w:sz w:val="28"/>
        </w:rPr>
        <w:t>
      трансферттердiң түсiмдерi – 17088078 мың теңге;</w:t>
      </w:r>
      <w:r>
        <w:br/>
      </w:r>
      <w:r>
        <w:rPr>
          <w:rFonts w:ascii="Times New Roman"/>
          <w:b w:val="false"/>
          <w:i w:val="false"/>
          <w:color w:val="000000"/>
          <w:sz w:val="28"/>
        </w:rPr>
        <w:t>
      2) шығындар – 18354316 теңге;</w:t>
      </w:r>
      <w:r>
        <w:br/>
      </w:r>
      <w:r>
        <w:rPr>
          <w:rFonts w:ascii="Times New Roman"/>
          <w:b w:val="false"/>
          <w:i w:val="false"/>
          <w:color w:val="000000"/>
          <w:sz w:val="28"/>
        </w:rPr>
        <w:t>
      3) таза бюджеттiк кредит беру – 136 743 мың теңге:</w:t>
      </w:r>
      <w:r>
        <w:br/>
      </w:r>
      <w:r>
        <w:rPr>
          <w:rFonts w:ascii="Times New Roman"/>
          <w:b w:val="false"/>
          <w:i w:val="false"/>
          <w:color w:val="000000"/>
          <w:sz w:val="28"/>
        </w:rPr>
        <w:t>
      бюджеттік кредиттер – 138 838 мың теңге;</w:t>
      </w:r>
      <w:r>
        <w:br/>
      </w:r>
      <w:r>
        <w:rPr>
          <w:rFonts w:ascii="Times New Roman"/>
          <w:b w:val="false"/>
          <w:i w:val="false"/>
          <w:color w:val="000000"/>
          <w:sz w:val="28"/>
        </w:rPr>
        <w:t>
      бюджеттік кредиттерді өтеу – 2 095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-229 886 мың теңге;</w:t>
      </w:r>
      <w:r>
        <w:br/>
      </w:r>
      <w:r>
        <w:rPr>
          <w:rFonts w:ascii="Times New Roman"/>
          <w:b w:val="false"/>
          <w:i w:val="false"/>
          <w:color w:val="000000"/>
          <w:sz w:val="28"/>
        </w:rPr>
        <w:t>
      6) бюджет тапшылығын қаржыландыру (профицитін пайдалану) – 229  886 мың теңге;</w:t>
      </w:r>
      <w:r>
        <w:br/>
      </w:r>
      <w:r>
        <w:rPr>
          <w:rFonts w:ascii="Times New Roman"/>
          <w:b w:val="false"/>
          <w:i w:val="false"/>
          <w:color w:val="000000"/>
          <w:sz w:val="28"/>
        </w:rPr>
        <w:t>
      қарыздар түсімі –  134 387 мың теңге;</w:t>
      </w:r>
      <w:r>
        <w:br/>
      </w:r>
      <w:r>
        <w:rPr>
          <w:rFonts w:ascii="Times New Roman"/>
          <w:b w:val="false"/>
          <w:i w:val="false"/>
          <w:color w:val="000000"/>
          <w:sz w:val="28"/>
        </w:rPr>
        <w:t>
      қарыздарды өтеу – 1 246 мың теңге;</w:t>
      </w:r>
      <w:r>
        <w:br/>
      </w:r>
      <w:r>
        <w:rPr>
          <w:rFonts w:ascii="Times New Roman"/>
          <w:b w:val="false"/>
          <w:i w:val="false"/>
          <w:color w:val="000000"/>
          <w:sz w:val="28"/>
        </w:rPr>
        <w:t>
      бюджет қаражатының пайдаланылатын қалдықтары – 96 745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Мақтаарал аудандық мәслихатының 2011.03.03 </w:t>
      </w:r>
      <w:r>
        <w:rPr>
          <w:rFonts w:ascii="Times New Roman"/>
          <w:b w:val="false"/>
          <w:i w:val="false"/>
          <w:color w:val="000000"/>
          <w:sz w:val="28"/>
        </w:rPr>
        <w:t>N 42-285-IV</w:t>
      </w:r>
      <w:r>
        <w:rPr>
          <w:rFonts w:ascii="Times New Roman"/>
          <w:b w:val="false"/>
          <w:i w:val="false"/>
          <w:color w:val="ff0000"/>
          <w:sz w:val="28"/>
        </w:rPr>
        <w:t xml:space="preserve">; өзгерту енгізілді - Оңтүстік Қазақстан облысы Мақтаарал аудандық мәслихатының 2011.04.05 </w:t>
      </w:r>
      <w:r>
        <w:rPr>
          <w:rFonts w:ascii="Times New Roman"/>
          <w:b w:val="false"/>
          <w:i w:val="false"/>
          <w:color w:val="000000"/>
          <w:sz w:val="28"/>
        </w:rPr>
        <w:t>N 44-299-IV;</w:t>
      </w:r>
      <w:r>
        <w:rPr>
          <w:rFonts w:ascii="Times New Roman"/>
          <w:b w:val="false"/>
          <w:i w:val="false"/>
          <w:color w:val="ff0000"/>
          <w:sz w:val="28"/>
        </w:rPr>
        <w:t xml:space="preserve"> 2011.05.24</w:t>
      </w:r>
      <w:r>
        <w:rPr>
          <w:rFonts w:ascii="Times New Roman"/>
          <w:b w:val="false"/>
          <w:i w:val="false"/>
          <w:color w:val="000000"/>
          <w:sz w:val="28"/>
        </w:rPr>
        <w:t> </w:t>
      </w:r>
      <w:r>
        <w:rPr>
          <w:rFonts w:ascii="Times New Roman"/>
          <w:b w:val="false"/>
          <w:i w:val="false"/>
          <w:color w:val="000000"/>
          <w:sz w:val="28"/>
        </w:rPr>
        <w:t>N 45-305-IV</w:t>
      </w:r>
      <w:r>
        <w:rPr>
          <w:rFonts w:ascii="Times New Roman"/>
          <w:b w:val="false"/>
          <w:i w:val="false"/>
          <w:color w:val="ff0000"/>
          <w:sz w:val="28"/>
        </w:rPr>
        <w:t>; 2011.08.10</w:t>
      </w:r>
      <w:r>
        <w:rPr>
          <w:rFonts w:ascii="Times New Roman"/>
          <w:b w:val="false"/>
          <w:i w:val="false"/>
          <w:color w:val="000000"/>
          <w:sz w:val="28"/>
        </w:rPr>
        <w:t> </w:t>
      </w:r>
      <w:r>
        <w:rPr>
          <w:rFonts w:ascii="Times New Roman"/>
          <w:b w:val="false"/>
          <w:i w:val="false"/>
          <w:color w:val="000000"/>
          <w:sz w:val="28"/>
        </w:rPr>
        <w:t>N 48-328-IV</w:t>
      </w:r>
      <w:r>
        <w:rPr>
          <w:rFonts w:ascii="Times New Roman"/>
          <w:b w:val="false"/>
          <w:i w:val="false"/>
          <w:color w:val="ff0000"/>
          <w:sz w:val="28"/>
        </w:rPr>
        <w:t xml:space="preserve">; 2011.10.19 </w:t>
      </w:r>
      <w:r>
        <w:rPr>
          <w:rFonts w:ascii="Times New Roman"/>
          <w:b w:val="false"/>
          <w:i w:val="false"/>
          <w:color w:val="000000"/>
          <w:sz w:val="28"/>
        </w:rPr>
        <w:t>N 50-345-IV</w:t>
      </w:r>
      <w:r>
        <w:rPr>
          <w:rFonts w:ascii="Times New Roman"/>
          <w:b w:val="false"/>
          <w:i w:val="false"/>
          <w:color w:val="ff0000"/>
          <w:sz w:val="28"/>
        </w:rPr>
        <w:t xml:space="preserve">; 2011.11.09 </w:t>
      </w:r>
      <w:r>
        <w:rPr>
          <w:rFonts w:ascii="Times New Roman"/>
          <w:b w:val="false"/>
          <w:i w:val="false"/>
          <w:color w:val="000000"/>
          <w:sz w:val="28"/>
        </w:rPr>
        <w:t>№ 51-348-IV</w:t>
      </w:r>
      <w:r>
        <w:rPr>
          <w:rFonts w:ascii="Times New Roman"/>
          <w:b w:val="false"/>
          <w:i w:val="false"/>
          <w:color w:val="ff0000"/>
          <w:sz w:val="28"/>
        </w:rPr>
        <w:t xml:space="preserve">; 2011.12.09 </w:t>
      </w:r>
      <w:r>
        <w:rPr>
          <w:rFonts w:ascii="Times New Roman"/>
          <w:b w:val="false"/>
          <w:i w:val="false"/>
          <w:color w:val="000000"/>
          <w:sz w:val="28"/>
        </w:rPr>
        <w:t>№ 53-353-IV</w:t>
      </w:r>
      <w:r>
        <w:rPr>
          <w:rFonts w:ascii="Times New Roman"/>
          <w:b w:val="false"/>
          <w:i w:val="false"/>
          <w:color w:val="ff0000"/>
          <w:sz w:val="28"/>
        </w:rPr>
        <w:t xml:space="preserve"> (2011 жылғы 1 қаңтардан бастап қолданысқа енгiзiлсін) Шешімдерімен.</w:t>
      </w:r>
      <w:r>
        <w:br/>
      </w:r>
      <w:r>
        <w:rPr>
          <w:rFonts w:ascii="Times New Roman"/>
          <w:b w:val="false"/>
          <w:i w:val="false"/>
          <w:color w:val="000000"/>
          <w:sz w:val="28"/>
        </w:rPr>
        <w:t>
      1-1. 2011 жылға облыстық бюджеттен аудандық бюджетке берілетін бюджеттік субвенция «2011-2013 жылдарға арналған облыстық бюджет туралы" Оңтүстік Қазақстан облыстық мәслихатының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шешіміне сәйкес 11 035 602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Оңтүстік Қазақстан облысы Мақтаарал аудандық мәслихатының 2011.03.03 </w:t>
      </w:r>
      <w:r>
        <w:rPr>
          <w:rFonts w:ascii="Times New Roman"/>
          <w:b w:val="false"/>
          <w:i w:val="false"/>
          <w:color w:val="000000"/>
          <w:sz w:val="28"/>
        </w:rPr>
        <w:t>N 42-285-IV</w:t>
      </w:r>
      <w:r>
        <w:rPr>
          <w:rFonts w:ascii="Times New Roman"/>
          <w:b w:val="false"/>
          <w:i w:val="false"/>
          <w:color w:val="ff0000"/>
          <w:sz w:val="28"/>
        </w:rPr>
        <w:t xml:space="preserve"> (2011 жылғы 1 қаңтардан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2. Ауданның жергілікті атқарушы органының 2011 жылға арналған табиғи және техногендік сипаттағы төтенше жағдайларды жою үшін арналған төтенше резерві 22 100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Оңтүстік Қазақстан облысы Мақтаарал аудандық мәслихатының 2011.10.19 </w:t>
      </w:r>
      <w:r>
        <w:rPr>
          <w:rFonts w:ascii="Times New Roman"/>
          <w:b w:val="false"/>
          <w:i w:val="false"/>
          <w:color w:val="000000"/>
          <w:sz w:val="28"/>
        </w:rPr>
        <w:t>N 50-345-IV</w:t>
      </w:r>
      <w:r>
        <w:rPr>
          <w:rFonts w:ascii="Times New Roman"/>
          <w:b w:val="false"/>
          <w:i w:val="false"/>
          <w:color w:val="ff0000"/>
          <w:sz w:val="28"/>
        </w:rPr>
        <w:t xml:space="preserve"> (2011 жылғы 1 қаңтардан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2007 жылғы 15 мамырдағы Еңбек кодексінің </w:t>
      </w:r>
      <w:r>
        <w:rPr>
          <w:rFonts w:ascii="Times New Roman"/>
          <w:b w:val="false"/>
          <w:i w:val="false"/>
          <w:color w:val="000000"/>
          <w:sz w:val="28"/>
        </w:rPr>
        <w:t>238-бабына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 жылы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Оңтүстік Қазақстан облысы Мақтаарал аудандық мәслихатының 2011.05.24</w:t>
      </w:r>
      <w:r>
        <w:rPr>
          <w:rFonts w:ascii="Times New Roman"/>
          <w:b w:val="false"/>
          <w:i w:val="false"/>
          <w:color w:val="000000"/>
          <w:sz w:val="28"/>
        </w:rPr>
        <w:t> </w:t>
      </w:r>
      <w:r>
        <w:rPr>
          <w:rFonts w:ascii="Times New Roman"/>
          <w:b w:val="false"/>
          <w:i w:val="false"/>
          <w:color w:val="000000"/>
          <w:sz w:val="28"/>
        </w:rPr>
        <w:t>N 45-305-IV</w:t>
      </w:r>
      <w:r>
        <w:rPr>
          <w:rFonts w:ascii="Times New Roman"/>
          <w:b w:val="false"/>
          <w:i w:val="false"/>
          <w:color w:val="ff0000"/>
          <w:sz w:val="28"/>
        </w:rPr>
        <w:t xml:space="preserve"> (2011 жылғы 1 қаңтардан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бюджеттің ағымдағы бюджеттік бағдарламаларының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бюджеттің бюджеттік даму бағдарламаларының тізбесі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атқарылуы барысында қысқартуға жатпайтын жергілікті бюджеттік бағдарламаларының тізбесі </w:t>
      </w:r>
      <w:r>
        <w:rPr>
          <w:rFonts w:ascii="Times New Roman"/>
          <w:b w:val="false"/>
          <w:i w:val="false"/>
          <w:color w:val="000000"/>
          <w:sz w:val="28"/>
        </w:rPr>
        <w:t>№ 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бюджеттің бюджеттік бағдарламаларына әкімшілік етушілердің тізбесі </w:t>
      </w:r>
      <w:r>
        <w:rPr>
          <w:rFonts w:ascii="Times New Roman"/>
          <w:b w:val="false"/>
          <w:i w:val="false"/>
          <w:color w:val="000000"/>
          <w:sz w:val="28"/>
        </w:rPr>
        <w:t>№ 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А.Шнетов</w:t>
      </w:r>
    </w:p>
    <w:p>
      <w:pPr>
        <w:spacing w:after="0"/>
        <w:ind w:left="0"/>
        <w:jc w:val="both"/>
      </w:pPr>
      <w:r>
        <w:rPr>
          <w:rFonts w:ascii="Times New Roman"/>
          <w:b w:val="false"/>
          <w:i/>
          <w:color w:val="000000"/>
          <w:sz w:val="28"/>
        </w:rPr>
        <w:t>      Аудандық мәслихаттың хатшысы:              Ж.Әбдәзімов</w:t>
      </w:r>
    </w:p>
    <w:bookmarkStart w:name="z10"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40-259-IV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2011.12.09 </w:t>
      </w:r>
      <w:r>
        <w:rPr>
          <w:rFonts w:ascii="Times New Roman"/>
          <w:b w:val="false"/>
          <w:i w:val="false"/>
          <w:color w:val="ff0000"/>
          <w:sz w:val="28"/>
        </w:rPr>
        <w:t>№ 53-353-IV</w:t>
      </w:r>
      <w:r>
        <w:rPr>
          <w:rFonts w:ascii="Times New Roman"/>
          <w:b w:val="false"/>
          <w:i w:val="false"/>
          <w:color w:val="ff0000"/>
          <w:sz w:val="28"/>
        </w:rPr>
        <w:t xml:space="preserve"> (2011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6"/>
        <w:gridCol w:w="710"/>
        <w:gridCol w:w="710"/>
        <w:gridCol w:w="7022"/>
        <w:gridCol w:w="2146"/>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18 261 173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1 124 859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429 994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429 994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358 758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358 758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250 401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17 088 078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17 088 078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17 088 078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18 354 316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534 533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505 325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160 597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117 544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324 871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313 245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28 208</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14 211 650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855 625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768 118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767 002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9 541 549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9 531 151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9 497 352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3 753 990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118 629</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3 544 377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3 544 377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912 773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860 878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860 878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57 015</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51 895</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1 122 789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68 412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сейсмоқауіпті өңірлерінде орналасқан тұрғын үйлердің сейсмотұрақтылығын қолдауға бағытталған іс-шаралар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68 412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792 605</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488 614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488 149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261 772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47 889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148 742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407 075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157 204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144 401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92 494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64 423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159 584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159 584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146 158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613 473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613 473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613 473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610 063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138 838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138 838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138 838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138 838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-229 886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229 886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96 745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96 745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96 745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96 745</w:t>
            </w:r>
          </w:p>
        </w:tc>
      </w:tr>
    </w:tbl>
    <w:bookmarkStart w:name="z11"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40-259-IV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Мақтаарал аудандық мәслихатының 2011.10.19 </w:t>
      </w:r>
      <w:r>
        <w:rPr>
          <w:rFonts w:ascii="Times New Roman"/>
          <w:b w:val="false"/>
          <w:i w:val="false"/>
          <w:color w:val="ff0000"/>
          <w:sz w:val="28"/>
        </w:rPr>
        <w:t>N 50-345-IV</w:t>
      </w:r>
      <w:r>
        <w:rPr>
          <w:rFonts w:ascii="Times New Roman"/>
          <w:b w:val="false"/>
          <w:i w:val="false"/>
          <w:color w:val="ff0000"/>
          <w:sz w:val="28"/>
        </w:rPr>
        <w:t xml:space="preserve"> (2011 жылғы 1 қаңтардан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2"/>
        <w:gridCol w:w="668"/>
        <w:gridCol w:w="842"/>
        <w:gridCol w:w="6952"/>
        <w:gridCol w:w="217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14 835 131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1 129 123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439 009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439 009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329 632</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329 632</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264 558</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106 064</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16 662</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8 949</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13 686 632</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13 686 632</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13 686 632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14 835 131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474 083</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439 588</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24 689</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84 888</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84 888</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330 011</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31 270</w:t>
            </w:r>
          </w:p>
        </w:tc>
      </w:tr>
      <w:tr>
        <w:trPr>
          <w:trHeight w:val="12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11 943 076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688 581</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688 581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688 581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10 132 903</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10 121 916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10 083 100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1 080 619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142 582</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127 527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938 037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938 037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878 926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828 305</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828 305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9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22 032</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567 890</w:t>
            </w:r>
          </w:p>
        </w:tc>
      </w:tr>
      <w:tr>
        <w:trPr>
          <w:trHeight w:val="9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26 599</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960 233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754 859</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168 074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8 783</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136 618</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32 631</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327 251</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131 530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131 530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131 530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88 857</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87 857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80 528</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71 928</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70 638</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15 993</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15 993</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47 148</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39 124</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17 194</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-62 383</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bl>
    <w:bookmarkStart w:name="z12"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40-259-IV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Мақтаарал аудандық мәслихатының 2011.10.19 </w:t>
      </w:r>
      <w:r>
        <w:rPr>
          <w:rFonts w:ascii="Times New Roman"/>
          <w:b w:val="false"/>
          <w:i w:val="false"/>
          <w:color w:val="ff0000"/>
          <w:sz w:val="28"/>
        </w:rPr>
        <w:t>N 50-345-IV</w:t>
      </w:r>
      <w:r>
        <w:rPr>
          <w:rFonts w:ascii="Times New Roman"/>
          <w:b w:val="false"/>
          <w:i w:val="false"/>
          <w:color w:val="ff0000"/>
          <w:sz w:val="28"/>
        </w:rPr>
        <w:t xml:space="preserve"> (2011 жылғы 1 қаңтардан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74"/>
        <w:gridCol w:w="711"/>
        <w:gridCol w:w="712"/>
        <w:gridCol w:w="7473"/>
        <w:gridCol w:w="22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17 188 515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15 998 903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15 998 903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15 998 903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17 188 515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545 741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147 865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336 824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32 198</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12 562 177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10 441 712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10 429 902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10 390 748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1 382 537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152 537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942 086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890 461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2 290 530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2 140 807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2 140 807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180 677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357 750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113 516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71 375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bl>
    <w:bookmarkStart w:name="z13"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40-259-IV шешіміне</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2011 жылға арналған аудандық бюджеттің ағымдағы</w:t>
      </w:r>
      <w:r>
        <w:br/>
      </w:r>
      <w:r>
        <w:rPr>
          <w:rFonts w:ascii="Times New Roman"/>
          <w:b/>
          <w:i w:val="false"/>
          <w:color w:val="000000"/>
        </w:rPr>
        <w:t>
бюджеттік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Мақтаарал аудандық мәслихатының 2011.03.03 </w:t>
      </w:r>
      <w:r>
        <w:rPr>
          <w:rFonts w:ascii="Times New Roman"/>
          <w:b w:val="false"/>
          <w:i w:val="false"/>
          <w:color w:val="ff0000"/>
          <w:sz w:val="28"/>
        </w:rPr>
        <w:t>N 42-285-IV</w:t>
      </w:r>
      <w:r>
        <w:rPr>
          <w:rFonts w:ascii="Times New Roman"/>
          <w:b w:val="false"/>
          <w:i w:val="false"/>
          <w:color w:val="ff0000"/>
          <w:sz w:val="28"/>
        </w:rPr>
        <w:t xml:space="preserve"> (2011 жылғы 1 қаңтардан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0"/>
        <w:gridCol w:w="699"/>
        <w:gridCol w:w="699"/>
        <w:gridCol w:w="923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bl>
    <w:bookmarkStart w:name="z14"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40-259-IV шешіміне</w:t>
      </w:r>
      <w:r>
        <w:br/>
      </w:r>
      <w:r>
        <w:rPr>
          <w:rFonts w:ascii="Times New Roman"/>
          <w:b w:val="false"/>
          <w:i w:val="false"/>
          <w:color w:val="000000"/>
          <w:sz w:val="28"/>
        </w:rPr>
        <w:t>
№ 5 қосымша</w:t>
      </w:r>
    </w:p>
    <w:bookmarkEnd w:id="5"/>
    <w:p>
      <w:pPr>
        <w:spacing w:after="0"/>
        <w:ind w:left="0"/>
        <w:jc w:val="left"/>
      </w:pPr>
      <w:r>
        <w:rPr>
          <w:rFonts w:ascii="Times New Roman"/>
          <w:b/>
          <w:i w:val="false"/>
          <w:color w:val="000000"/>
        </w:rPr>
        <w:t xml:space="preserve">       2011 жылға арналған аудандық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Мақтаарал аудандық мәслихатының 2011.03.03 </w:t>
      </w:r>
      <w:r>
        <w:rPr>
          <w:rFonts w:ascii="Times New Roman"/>
          <w:b w:val="false"/>
          <w:i w:val="false"/>
          <w:color w:val="ff0000"/>
          <w:sz w:val="28"/>
        </w:rPr>
        <w:t>N 42-285-IV</w:t>
      </w:r>
      <w:r>
        <w:rPr>
          <w:rFonts w:ascii="Times New Roman"/>
          <w:b w:val="false"/>
          <w:i w:val="false"/>
          <w:color w:val="ff0000"/>
          <w:sz w:val="28"/>
        </w:rPr>
        <w:t xml:space="preserve"> (2011 жылғы 1 қаңтардан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78"/>
        <w:gridCol w:w="687"/>
        <w:gridCol w:w="687"/>
        <w:gridCol w:w="926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7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57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7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8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7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5" w:id="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40-259-IV шешіміне</w:t>
      </w:r>
      <w:r>
        <w:br/>
      </w:r>
      <w:r>
        <w:rPr>
          <w:rFonts w:ascii="Times New Roman"/>
          <w:b w:val="false"/>
          <w:i w:val="false"/>
          <w:color w:val="000000"/>
          <w:sz w:val="28"/>
        </w:rPr>
        <w:t>
№ 6 қосымша</w:t>
      </w:r>
    </w:p>
    <w:bookmarkEnd w:id="6"/>
    <w:p>
      <w:pPr>
        <w:spacing w:after="0"/>
        <w:ind w:left="0"/>
        <w:jc w:val="left"/>
      </w:pPr>
      <w:r>
        <w:rPr>
          <w:rFonts w:ascii="Times New Roman"/>
          <w:b/>
          <w:i w:val="false"/>
          <w:color w:val="000000"/>
        </w:rPr>
        <w:t xml:space="preserve">        2011 жылға арналған аудандық бюджеттің атқарылуы</w:t>
      </w:r>
      <w:r>
        <w:br/>
      </w:r>
      <w:r>
        <w:rPr>
          <w:rFonts w:ascii="Times New Roman"/>
          <w:b/>
          <w:i w:val="false"/>
          <w:color w:val="000000"/>
        </w:rPr>
        <w:t>
барысында қысқартуға жатпайтын бюджеттік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Мақтаарал аудандық мәслихатының 2011.03.03 </w:t>
      </w:r>
      <w:r>
        <w:rPr>
          <w:rFonts w:ascii="Times New Roman"/>
          <w:b w:val="false"/>
          <w:i w:val="false"/>
          <w:color w:val="ff0000"/>
          <w:sz w:val="28"/>
        </w:rPr>
        <w:t>N 42-285-IV</w:t>
      </w:r>
      <w:r>
        <w:rPr>
          <w:rFonts w:ascii="Times New Roman"/>
          <w:b w:val="false"/>
          <w:i w:val="false"/>
          <w:color w:val="ff0000"/>
          <w:sz w:val="28"/>
        </w:rPr>
        <w:t xml:space="preserve"> (2011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69"/>
        <w:gridCol w:w="672"/>
        <w:gridCol w:w="672"/>
        <w:gridCol w:w="931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7"/>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40-259-IV шешіміне</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2011 жылға арналған аудандық бюджеттің бюджеттік</w:t>
      </w:r>
      <w:r>
        <w:br/>
      </w:r>
      <w:r>
        <w:rPr>
          <w:rFonts w:ascii="Times New Roman"/>
          <w:b/>
          <w:i w:val="false"/>
          <w:color w:val="000000"/>
        </w:rPr>
        <w:t>
бағдарламаларына әкімшілік етушілердің тізбесі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Мақтаарал аудандық мәслихатының 2011.03.03 </w:t>
      </w:r>
      <w:r>
        <w:rPr>
          <w:rFonts w:ascii="Times New Roman"/>
          <w:b w:val="false"/>
          <w:i w:val="false"/>
          <w:color w:val="ff0000"/>
          <w:sz w:val="28"/>
        </w:rPr>
        <w:t>N 42-285-IV</w:t>
      </w:r>
      <w:r>
        <w:rPr>
          <w:rFonts w:ascii="Times New Roman"/>
          <w:b w:val="false"/>
          <w:i w:val="false"/>
          <w:color w:val="ff0000"/>
          <w:sz w:val="28"/>
        </w:rPr>
        <w:t xml:space="preserve"> (2011 жылғы 1 қаңтардан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685"/>
        <w:gridCol w:w="685"/>
        <w:gridCol w:w="927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 мәслихатының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Жетісай қаласы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А.Қалыбеков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Ш.Ділдабеков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Ж.Ералиев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Ж.Нұрлыбаев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Мақтаарал ауылдық округі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экономика және қаржы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білім беру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жұмыспен қамту және әлеуметтік бағдарламалар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мәдениет және тілдерді дамыту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ішкі саясат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дене шынықтыру және спорт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ауыл шаруашылығы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ветеринария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жер қатынастары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сәулет және қала құрылысы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Бағдарламаға әкімшілік етуші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