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8f705" w14:textId="df8f7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аудандық мәслихатының 2009 жылғы 24 желтоқсандағы "2010-2012 жылдарға арналған аудандық бюджет туралы" N 27-191-IV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аудандық мәслихатының 2010 жылғы 26 мамырдағы N 34-223-IV шешімі. Оңтүстік Қазақстан облысы Мақтаарал ауданы Әділет басқармасында 2010 жылғы 1 маусымда N 14-7-120 тіркелді. Күші жойылды - Оңтүстік Қазақстан облысы Мақтаарал аудандық мәслихатының 2011 жылғы 23 ақпандағы N 63 хатымен</w:t>
      </w:r>
    </w:p>
    <w:p>
      <w:pPr>
        <w:spacing w:after="0"/>
        <w:ind w:left="0"/>
        <w:jc w:val="both"/>
      </w:pPr>
      <w:r>
        <w:rPr>
          <w:rFonts w:ascii="Times New Roman"/>
          <w:b w:val="false"/>
          <w:i w:val="false"/>
          <w:color w:val="ff0000"/>
          <w:sz w:val="28"/>
        </w:rPr>
        <w:t>      Ескерту. Күші жойылды - Оңтүстік Қазақстан облысы Мақтаарал аудандық мәслихатының 2011.02.23 N 63 хатымен.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9-бабы </w:t>
      </w:r>
      <w:r>
        <w:rPr>
          <w:rFonts w:ascii="Times New Roman"/>
          <w:b w:val="false"/>
          <w:i w:val="false"/>
          <w:color w:val="000000"/>
          <w:sz w:val="28"/>
        </w:rPr>
        <w:t>2 тармағына</w:t>
      </w:r>
      <w:r>
        <w:rPr>
          <w:rFonts w:ascii="Times New Roman"/>
          <w:b w:val="false"/>
          <w:i w:val="false"/>
          <w:color w:val="000000"/>
          <w:sz w:val="28"/>
        </w:rPr>
        <w:t xml:space="preserve">, 109-бабы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5-тармақтарына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«2010-2012 жылдарға арналған облыстық бюджет туралы» Оңтүстік Қазақстан облыстық мәслихатының 2009 жылғы 11 желтоқсандағы № 23/248-IV шешіміне өзгерістер мен толықтырулар енгізу туралы» Оңтүстік Қазақстан облыстық мәслихатының 2010 жылғы 19 мамырдағы </w:t>
      </w:r>
      <w:r>
        <w:rPr>
          <w:rFonts w:ascii="Times New Roman"/>
          <w:b w:val="false"/>
          <w:i w:val="false"/>
          <w:color w:val="000000"/>
          <w:sz w:val="28"/>
        </w:rPr>
        <w:t>№ 29/299-IV</w:t>
      </w:r>
      <w:r>
        <w:rPr>
          <w:rFonts w:ascii="Times New Roman"/>
          <w:b w:val="false"/>
          <w:i w:val="false"/>
          <w:color w:val="000000"/>
          <w:sz w:val="28"/>
        </w:rPr>
        <w:t xml:space="preserve"> шешіміне сәйкес Мақтаарал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туралы» Мақтаарал аудандық мәслихатының 2009 жылғы 24 желтоқсандағы </w:t>
      </w:r>
      <w:r>
        <w:rPr>
          <w:rFonts w:ascii="Times New Roman"/>
          <w:b w:val="false"/>
          <w:i w:val="false"/>
          <w:color w:val="000000"/>
          <w:sz w:val="28"/>
        </w:rPr>
        <w:t>№ 27-191-IV</w:t>
      </w:r>
      <w:r>
        <w:rPr>
          <w:rFonts w:ascii="Times New Roman"/>
          <w:b w:val="false"/>
          <w:i w:val="false"/>
          <w:color w:val="000000"/>
          <w:sz w:val="28"/>
        </w:rPr>
        <w:t xml:space="preserve"> шешіміне (Нормативтік құқықтық актілерін мемлекеттік тіркеу тізілімінде 14-7-110 нөмірмен тіркелген, «Мақтаарал» газетінің 2010 жылғы 22 қаңтардағы № 4, 29 қаңтардағы № 5, 5 ақпандағы № 6 сандарында ресми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1) тармақшадағы «12440296» саны «12700215» санымен;</w:t>
      </w:r>
      <w:r>
        <w:br/>
      </w:r>
      <w:r>
        <w:rPr>
          <w:rFonts w:ascii="Times New Roman"/>
          <w:b w:val="false"/>
          <w:i w:val="false"/>
          <w:color w:val="000000"/>
          <w:sz w:val="28"/>
        </w:rPr>
        <w:t>
      «723016» саны «774148» санымен;</w:t>
      </w:r>
      <w:r>
        <w:br/>
      </w:r>
      <w:r>
        <w:rPr>
          <w:rFonts w:ascii="Times New Roman"/>
          <w:b w:val="false"/>
          <w:i w:val="false"/>
          <w:color w:val="000000"/>
          <w:sz w:val="28"/>
        </w:rPr>
        <w:t>
      «49124» саны «50909» санымен;</w:t>
      </w:r>
      <w:r>
        <w:br/>
      </w:r>
      <w:r>
        <w:rPr>
          <w:rFonts w:ascii="Times New Roman"/>
          <w:b w:val="false"/>
          <w:i w:val="false"/>
          <w:color w:val="000000"/>
          <w:sz w:val="28"/>
        </w:rPr>
        <w:t>
      «11610586» саны «11870505» санымен;</w:t>
      </w:r>
      <w:r>
        <w:br/>
      </w:r>
      <w:r>
        <w:rPr>
          <w:rFonts w:ascii="Times New Roman"/>
          <w:b w:val="false"/>
          <w:i w:val="false"/>
          <w:color w:val="000000"/>
          <w:sz w:val="28"/>
        </w:rPr>
        <w:t>
      2) тармақшадағы «12468938» саны «12728857» санымен;</w:t>
      </w:r>
      <w:r>
        <w:br/>
      </w:r>
      <w:r>
        <w:rPr>
          <w:rFonts w:ascii="Times New Roman"/>
          <w:b w:val="false"/>
          <w:i w:val="false"/>
          <w:color w:val="000000"/>
          <w:sz w:val="28"/>
        </w:rPr>
        <w:t>
</w:t>
      </w:r>
      <w:r>
        <w:rPr>
          <w:rFonts w:ascii="Times New Roman"/>
          <w:b w:val="false"/>
          <w:i w:val="false"/>
          <w:color w:val="000000"/>
          <w:sz w:val="28"/>
        </w:rPr>
        <w:t>
      2 тармақтағы «5000» саны «7359» санымен ауыстырылсын.</w:t>
      </w:r>
      <w:r>
        <w:br/>
      </w:r>
      <w:r>
        <w:rPr>
          <w:rFonts w:ascii="Times New Roman"/>
          <w:b w:val="false"/>
          <w:i w:val="false"/>
          <w:color w:val="000000"/>
          <w:sz w:val="28"/>
        </w:rPr>
        <w:t>
      № 1, 3 қосымшалар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      </w:t>
      </w:r>
    </w:p>
    <w:bookmarkEnd w:id="0"/>
    <w:p>
      <w:pPr>
        <w:spacing w:after="0"/>
        <w:ind w:left="0"/>
        <w:jc w:val="both"/>
      </w:pPr>
      <w:r>
        <w:rPr>
          <w:rFonts w:ascii="Times New Roman"/>
          <w:b w:val="false"/>
          <w:i/>
          <w:color w:val="000000"/>
          <w:sz w:val="28"/>
        </w:rPr>
        <w:t>      Аудандық мәслихат сессиясының төрағасы:    Ж.Серқұл</w:t>
      </w:r>
      <w:r>
        <w:rPr>
          <w:rFonts w:ascii="Times New Roman"/>
          <w:b w:val="false"/>
          <w:i w:val="false"/>
          <w:color w:val="000000"/>
          <w:sz w:val="28"/>
        </w:rPr>
        <w:t>      </w:t>
      </w:r>
    </w:p>
    <w:p>
      <w:pPr>
        <w:spacing w:after="0"/>
        <w:ind w:left="0"/>
        <w:jc w:val="both"/>
      </w:pPr>
      <w:r>
        <w:rPr>
          <w:rFonts w:ascii="Times New Roman"/>
          <w:b w:val="false"/>
          <w:i/>
          <w:color w:val="000000"/>
          <w:sz w:val="28"/>
        </w:rPr>
        <w:t>      Аудандық мәслихаттың хатшысы:              Ж.Әбдәзімов</w:t>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Мақтаарал аудандық мәслихатының</w:t>
      </w:r>
      <w:r>
        <w:br/>
      </w:r>
      <w:r>
        <w:rPr>
          <w:rFonts w:ascii="Times New Roman"/>
          <w:b w:val="false"/>
          <w:i w:val="false"/>
          <w:color w:val="000000"/>
          <w:sz w:val="28"/>
        </w:rPr>
        <w:t>
2010 жылғы 26 мамырдағы</w:t>
      </w:r>
      <w:r>
        <w:br/>
      </w:r>
      <w:r>
        <w:rPr>
          <w:rFonts w:ascii="Times New Roman"/>
          <w:b w:val="false"/>
          <w:i w:val="false"/>
          <w:color w:val="000000"/>
          <w:sz w:val="28"/>
        </w:rPr>
        <w:t>
№ 34-224-ІV шешіміне № 1 қосымша</w:t>
      </w:r>
    </w:p>
    <w:bookmarkEnd w:id="1"/>
    <w:p>
      <w:pPr>
        <w:spacing w:after="0"/>
        <w:ind w:left="0"/>
        <w:jc w:val="both"/>
      </w:pPr>
      <w:r>
        <w:rPr>
          <w:rFonts w:ascii="Times New Roman"/>
          <w:b w:val="false"/>
          <w:i w:val="false"/>
          <w:color w:val="000000"/>
          <w:sz w:val="28"/>
        </w:rPr>
        <w:t>Мақтаарал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27-191-ІV шешіміне № 1 қосымша</w:t>
      </w:r>
    </w:p>
    <w:p>
      <w:pPr>
        <w:spacing w:after="0"/>
        <w:ind w:left="0"/>
        <w:jc w:val="left"/>
      </w:pPr>
      <w:r>
        <w:rPr>
          <w:rFonts w:ascii="Times New Roman"/>
          <w:b/>
          <w:i w:val="false"/>
          <w:color w:val="000000"/>
        </w:rPr>
        <w:t xml:space="preserve">       Мақтаарал ауданының 2010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707"/>
        <w:gridCol w:w="705"/>
        <w:gridCol w:w="7563"/>
        <w:gridCol w:w="2321"/>
      </w:tblGrid>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ерекшелігі</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12 700 215</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774 148</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292 626</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292 626</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237 889</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12 171</w:t>
            </w:r>
          </w:p>
        </w:tc>
      </w:tr>
      <w:tr>
        <w:trPr>
          <w:trHeight w:val="8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42 566</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225 862</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225 862</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225 862</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194 488</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79 114</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66 286</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12 828</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15 687</w:t>
            </w:r>
          </w:p>
        </w:tc>
      </w:tr>
      <w:tr>
        <w:trPr>
          <w:trHeight w:val="9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9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9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22 553</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65 712</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4 579</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61 133</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11 162</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11 162</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47 735</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22 374</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спирттің барлық түрлері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7 176</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отандық коньяк спирті өндірісінен жасалған коньяк, бренди</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6 292</w:t>
            </w:r>
          </w:p>
        </w:tc>
      </w:tr>
      <w:tr>
        <w:trPr>
          <w:trHeight w:val="9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8 545</w:t>
            </w:r>
          </w:p>
        </w:tc>
      </w:tr>
      <w:tr>
        <w:trPr>
          <w:trHeight w:val="9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5 865</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5 865</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18 860</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2 077</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w:t>
            </w:r>
          </w:p>
        </w:tc>
      </w:tr>
      <w:tr>
        <w:trPr>
          <w:trHeight w:val="9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үшін алынатын алым</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көлік құралдары мен тіркемелерді мемлекеттік тіркегені үшін алым</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1 264</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11 628</w:t>
            </w:r>
          </w:p>
        </w:tc>
      </w:tr>
      <w:tr>
        <w:trPr>
          <w:trHeight w:val="12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1 371</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12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13 437</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13 437</w:t>
            </w:r>
          </w:p>
        </w:tc>
      </w:tr>
      <w:tr>
        <w:trPr>
          <w:trHeight w:val="36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4 087</w:t>
            </w:r>
          </w:p>
        </w:tc>
      </w:tr>
      <w:tr>
        <w:trPr>
          <w:trHeight w:val="18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6 455</w:t>
            </w:r>
          </w:p>
        </w:tc>
      </w:tr>
      <w:tr>
        <w:trPr>
          <w:trHeight w:val="12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12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15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1 639</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7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15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4 653</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3 240</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3 240</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3 240</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1 413</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1 413</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1 413</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50 909</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мекемеге бекітілген мемлекеттік мүлікті сату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45 347</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мекемеге бекітілген мемлекеттік мүлікті сату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45 347</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45 347</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5 562</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5 562</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5 562</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11 870 505</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11 870 505</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11 870 505</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1 666 582</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2 323 143</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7 880 780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700"/>
        <w:gridCol w:w="706"/>
        <w:gridCol w:w="706"/>
        <w:gridCol w:w="6865"/>
        <w:gridCol w:w="2324"/>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ІІ.Шығыстар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12 728 857</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371 164</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344 439</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16 947</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16 947</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76 958</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69 958</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250 534</w:t>
            </w:r>
          </w:p>
        </w:tc>
      </w:tr>
      <w:tr>
        <w:trPr>
          <w:trHeight w:val="12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247 304</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3 230</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Жетісай қала әкімі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16 914</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Достық ауылдық округі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9 925</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Жаңа ауыл ауылдық округі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10 147</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Жылы су ауылдық округі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11 730</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Қарақай ауылдық округі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11 218</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Қазыбек би ауылдық округі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10 292</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Қалыбеков ауылдық округі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8 619</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Асықата кенті әкімі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11 957</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Абай ауылдық округі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9 466</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Ералиев ауылдық округі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10 438</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Атамекен ауылдық округі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9 356</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Ділдәбеков ауылдық округі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11 506</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Қызылқұм ауылдық округі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9 482</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Мақталы ауылдық округі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9 913</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Ынтымақ ауылдық округі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10 205</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Мырзакент кенті әкімі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10 815</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Атакент кенті әкімі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10 836</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Бірлік ауылдық округі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10 461</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Еңбекші ауылдық округі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9 048</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ауылдық округі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9 270</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Жаңа жол ауылдық округі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8 938</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Иіржар ауылдық округі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9 639</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Мақтарал ауылдық округі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11 013</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Нұрлыбаев ауылдық округі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9 346</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3 437</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1 437</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1 437</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1 271</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1 271</w:t>
            </w:r>
          </w:p>
        </w:tc>
      </w:tr>
      <w:tr>
        <w:trPr>
          <w:trHeight w:val="15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1 271</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22 017</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22 017</w:t>
            </w:r>
          </w:p>
        </w:tc>
      </w:tr>
      <w:tr>
        <w:trPr>
          <w:trHeight w:val="15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22 017</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14 053</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14 053</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14 053</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14 053</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9 927 644</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378 387</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378 387</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378 387</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7 186 670</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6 300</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6 300</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7 180 370</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7 156 520</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23 850</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24 927</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24 927</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24 927</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2 337 660</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182 366</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11 862</w:t>
            </w:r>
          </w:p>
        </w:tc>
      </w:tr>
      <w:tr>
        <w:trPr>
          <w:trHeight w:val="12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110 353</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60 151</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2 155 294</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2 155 294</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807 491</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764 052</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764 052</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82 410</w:t>
            </w:r>
          </w:p>
        </w:tc>
      </w:tr>
      <w:tr>
        <w:trPr>
          <w:trHeight w:val="15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14 933</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58 572</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22 430</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30 857</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2 102</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54 267</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433 869</w:t>
            </w:r>
          </w:p>
        </w:tc>
      </w:tr>
      <w:tr>
        <w:trPr>
          <w:trHeight w:val="12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17 361</w:t>
            </w:r>
          </w:p>
        </w:tc>
      </w:tr>
      <w:tr>
        <w:trPr>
          <w:trHeight w:val="274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457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46 491</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43 439</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43 439</w:t>
            </w:r>
          </w:p>
        </w:tc>
      </w:tr>
      <w:tr>
        <w:trPr>
          <w:trHeight w:val="12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37 594</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4 345</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514 843</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22 788</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22 788</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22 788</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432 933</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371 421</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17 041</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w:t>
            </w:r>
          </w:p>
        </w:tc>
      </w:tr>
      <w:tr>
        <w:trPr>
          <w:trHeight w:val="12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345 080</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61 512</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61 512</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59 122</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49 920</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18 409</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12 655</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18 166</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9 202</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9 202</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172 047</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56 289</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56 289</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56 289</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40 489</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40 489</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33 339</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12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4 850</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54 660</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49 160</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48 160</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20 609</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6 715</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6 715</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9 536</w:t>
            </w:r>
          </w:p>
        </w:tc>
      </w:tr>
      <w:tr>
        <w:trPr>
          <w:trHeight w:val="12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8 736</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4 358</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4 358</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94 008</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94 008</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94 008</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94 008</w:t>
            </w:r>
          </w:p>
        </w:tc>
      </w:tr>
      <w:tr>
        <w:trPr>
          <w:trHeight w:val="12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277 583</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40 014</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2 638</w:t>
            </w:r>
          </w:p>
        </w:tc>
      </w:tr>
      <w:tr>
        <w:trPr>
          <w:trHeight w:val="12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2 638</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11 669</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11 669</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23 007</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5 075</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16 242</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10 824</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10 824</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7 974</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2 850</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226 745</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142 360</w:t>
            </w:r>
          </w:p>
        </w:tc>
      </w:tr>
      <w:tr>
        <w:trPr>
          <w:trHeight w:val="12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кент, ауылдарда (селоларда), ауылдық (селолық) округтерде әлеуметтік жобаларды қаржыландыру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142 360</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84 385</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84 385</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10 011</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10 011</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5 483</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5 483</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4 528</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4 528</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232 335</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83 000</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83 000</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83 000</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149 335</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149 335</w:t>
            </w:r>
          </w:p>
        </w:tc>
      </w:tr>
      <w:tr>
        <w:trPr>
          <w:trHeight w:val="12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 және ұстау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149 335</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34 441</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5 673</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5 673</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5 673</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28 768</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13 609</w:t>
            </w:r>
          </w:p>
        </w:tc>
      </w:tr>
      <w:tr>
        <w:trPr>
          <w:trHeight w:val="12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12 582</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15 159</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төтенше резерві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7 359</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273 057</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273 057</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104 649</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104 649</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168 408</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7 659</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160 749</w:t>
            </w:r>
          </w:p>
        </w:tc>
      </w:tr>
      <w:tr>
        <w:trPr>
          <w:trHeight w:val="15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ерекшілігі</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Ерекшілігі</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Операциялық сальдо</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Таза бюджеттік кредит беру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17 775</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 беру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18 694</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919</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кредиттерді өтеу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2006 жылға дейін берілген бюджеттік кредиттерді өтеу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18 694</w:t>
            </w:r>
          </w:p>
        </w:tc>
      </w:tr>
      <w:tr>
        <w:trPr>
          <w:trHeight w:val="12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18 694</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18 694</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18 694</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18 694</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-46 417</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VІ. Бюджет тапшылығын қаржыландыру (профицитін пайдалану)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46 417</w:t>
            </w:r>
          </w:p>
        </w:tc>
      </w:tr>
      <w:tr>
        <w:trPr>
          <w:trHeight w:val="14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ерекшілігі</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Ерекшілігі</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18 694</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18 694</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18 694</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18 694</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қалдықтарының қозғалысы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27 723</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27 723</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27 723</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27 723</w:t>
            </w:r>
          </w:p>
        </w:tc>
      </w:tr>
    </w:tbl>
    <w:bookmarkStart w:name="z7" w:id="2"/>
    <w:p>
      <w:pPr>
        <w:spacing w:after="0"/>
        <w:ind w:left="0"/>
        <w:jc w:val="both"/>
      </w:pPr>
      <w:r>
        <w:rPr>
          <w:rFonts w:ascii="Times New Roman"/>
          <w:b w:val="false"/>
          <w:i w:val="false"/>
          <w:color w:val="000000"/>
          <w:sz w:val="28"/>
        </w:rPr>
        <w:t>
Мақтаарал аудандық мәслихатының</w:t>
      </w:r>
      <w:r>
        <w:br/>
      </w:r>
      <w:r>
        <w:rPr>
          <w:rFonts w:ascii="Times New Roman"/>
          <w:b w:val="false"/>
          <w:i w:val="false"/>
          <w:color w:val="000000"/>
          <w:sz w:val="28"/>
        </w:rPr>
        <w:t>
2010 жылғы 26 мамырдағы</w:t>
      </w:r>
      <w:r>
        <w:br/>
      </w:r>
      <w:r>
        <w:rPr>
          <w:rFonts w:ascii="Times New Roman"/>
          <w:b w:val="false"/>
          <w:i w:val="false"/>
          <w:color w:val="000000"/>
          <w:sz w:val="28"/>
        </w:rPr>
        <w:t>
№ 34-224-ІV шешіміне № 2 қосымша</w:t>
      </w:r>
    </w:p>
    <w:bookmarkEnd w:id="2"/>
    <w:p>
      <w:pPr>
        <w:spacing w:after="0"/>
        <w:ind w:left="0"/>
        <w:jc w:val="both"/>
      </w:pPr>
      <w:r>
        <w:rPr>
          <w:rFonts w:ascii="Times New Roman"/>
          <w:b w:val="false"/>
          <w:i w:val="false"/>
          <w:color w:val="000000"/>
          <w:sz w:val="28"/>
        </w:rPr>
        <w:t>Мақтаарал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27-191-ІV шешіміне № 3 қосымша</w:t>
      </w:r>
    </w:p>
    <w:p>
      <w:pPr>
        <w:spacing w:after="0"/>
        <w:ind w:left="0"/>
        <w:jc w:val="left"/>
      </w:pPr>
      <w:r>
        <w:rPr>
          <w:rFonts w:ascii="Times New Roman"/>
          <w:b/>
          <w:i w:val="false"/>
          <w:color w:val="000000"/>
        </w:rPr>
        <w:t xml:space="preserve">       Мақтаарал ауданының 2012 жылға арналған аудандық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709"/>
        <w:gridCol w:w="708"/>
        <w:gridCol w:w="7546"/>
        <w:gridCol w:w="2331"/>
      </w:tblGrid>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ерекшелігі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14 703 797</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972 223</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390 657</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390 657</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372 801</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17 856</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300 935</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300 935</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300 935</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220 945</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90 211</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77 199</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13 012</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37 757</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15 687</w:t>
            </w:r>
          </w:p>
        </w:tc>
      </w:tr>
      <w:tr>
        <w:trPr>
          <w:trHeight w:val="9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9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9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21 807</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75 295</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7 945</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67 350</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17 682</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17 682</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45 091</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18 748</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спирттің барлық түрлері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7 708</w:t>
            </w:r>
          </w:p>
        </w:tc>
      </w:tr>
      <w:tr>
        <w:trPr>
          <w:trHeight w:val="9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9 654</w:t>
            </w:r>
          </w:p>
        </w:tc>
      </w:tr>
      <w:tr>
        <w:trPr>
          <w:trHeight w:val="9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1 386</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1 782</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1 782</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23 944</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3 111</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1 863</w:t>
            </w:r>
          </w:p>
        </w:tc>
      </w:tr>
      <w:tr>
        <w:trPr>
          <w:trHeight w:val="9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үшін алынатын алым</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көлік құралдары мен тіркемелерді мемлекеттік тіркегені үшін алым</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1 453</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14 388</w:t>
            </w:r>
          </w:p>
        </w:tc>
      </w:tr>
      <w:tr>
        <w:trPr>
          <w:trHeight w:val="12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1 863</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12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14 595</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14 595</w:t>
            </w:r>
          </w:p>
        </w:tc>
      </w:tr>
      <w:tr>
        <w:trPr>
          <w:trHeight w:val="36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5 047</w:t>
            </w:r>
          </w:p>
        </w:tc>
      </w:tr>
      <w:tr>
        <w:trPr>
          <w:trHeight w:val="18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6 708</w:t>
            </w:r>
          </w:p>
        </w:tc>
      </w:tr>
      <w:tr>
        <w:trPr>
          <w:trHeight w:val="12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12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15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1 863</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7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5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5 352</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3 727</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3 727</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3 727</w:t>
            </w:r>
          </w:p>
        </w:tc>
      </w:tr>
      <w:tr>
        <w:trPr>
          <w:trHeight w:val="4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13 726 222</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13 726 222</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13 726 222</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2 252 897</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11 473 325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701"/>
        <w:gridCol w:w="706"/>
        <w:gridCol w:w="707"/>
        <w:gridCol w:w="6913"/>
        <w:gridCol w:w="227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ІІ.Шығыстар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14 703 797</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669 242</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625 750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18 833</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18 833</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327 409</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327 409</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279 508</w:t>
            </w:r>
          </w:p>
        </w:tc>
      </w:tr>
      <w:tr>
        <w:trPr>
          <w:trHeight w:val="12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279 508</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Жетісай қала әкімі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18 236</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Достық ауылдық округі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11 232</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Жаңа ауыл ауылдық округі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11 115</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Жылы су ауылдық округі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12 334</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Қарақай ауылдық округі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12 205</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Қазыбек би ауылдық округі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11 831</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Қалыбеков ауылдық округі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9 452</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Асықата кенті әкімі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13 349</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Абай ауылдық округі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10 466</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Ералиев ауылдық округі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11 792</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Атамекен ауылдық округі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11 866</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Ділдәбеков ауылдық округі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13 038</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Қызылқұм ауылдық округі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10 449</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Мақталы ауылдық округі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11 144</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Ынтымақ ауылдық округі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11 366</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Мырзакент кенті әкімі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12 131</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Атакент кенті әкімі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12 594</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Бірлік ауылдық округі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11 226</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Еңбекші ауылдық округі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10 274</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ауылдық округі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10 426</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Жаңа жол ауылдық округі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8 998</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Иіржар ауылдық округі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11 235</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Мақтарал ауылдық округі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12 891</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Нұрлыбаев ауылдық округі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9 858</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40 492</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40 492</w:t>
            </w:r>
          </w:p>
        </w:tc>
      </w:tr>
      <w:tr>
        <w:trPr>
          <w:trHeight w:val="15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35 492</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28 850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18 150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18 150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18 150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11 795 102</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341 738</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341 738</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341 738</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9 973 371</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9 964 271</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9 935 029</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29 242</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30 367</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30 367</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30 367</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1 449 626</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96 729</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13 303</w:t>
            </w:r>
          </w:p>
        </w:tc>
      </w:tr>
      <w:tr>
        <w:trPr>
          <w:trHeight w:val="12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83 426</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1 352 897</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1 352 897</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582 311</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496 990</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496 990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15 068</w:t>
            </w:r>
          </w:p>
        </w:tc>
      </w:tr>
      <w:tr>
        <w:trPr>
          <w:trHeight w:val="15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17 742</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24 004</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59 405</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24 930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2 497</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76 354</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257 021</w:t>
            </w:r>
          </w:p>
        </w:tc>
      </w:tr>
      <w:tr>
        <w:trPr>
          <w:trHeight w:val="12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19 969</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85 321</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85 321</w:t>
            </w:r>
          </w:p>
        </w:tc>
      </w:tr>
      <w:tr>
        <w:trPr>
          <w:trHeight w:val="12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79 321</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1 036 711</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960 253</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40 253</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40 253</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920 000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920 000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76 458</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68 636</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25 580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15 332</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26 850</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7 822</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7 822</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229 104</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83 588</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83 588</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83 588</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48 438</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48 438</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40 213</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2 646</w:t>
            </w:r>
          </w:p>
        </w:tc>
      </w:tr>
      <w:tr>
        <w:trPr>
          <w:trHeight w:val="12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5 579</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73 217</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60 717</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59 217</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23 861</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8 114</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8 114</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11 471</w:t>
            </w:r>
          </w:p>
        </w:tc>
      </w:tr>
      <w:tr>
        <w:trPr>
          <w:trHeight w:val="12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Жрегілікті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10 271</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4 276</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4 276</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100 000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12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135 989</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37 289</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14 754</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14 754</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22 535</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6 575</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13 700</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10 447</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3 253</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19 020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19 020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5 741</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5 741</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13 279</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5 279</w:t>
            </w:r>
          </w:p>
        </w:tc>
      </w:tr>
      <w:tr>
        <w:trPr>
          <w:trHeight w:val="12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74 000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74 000</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74 000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74 000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33 268</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5 384</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5 384</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5 384</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27 884</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15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7 884</w:t>
            </w:r>
          </w:p>
        </w:tc>
      </w:tr>
      <w:tr>
        <w:trPr>
          <w:trHeight w:val="12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7 884</w:t>
            </w:r>
          </w:p>
        </w:tc>
      </w:tr>
      <w:tr>
        <w:trPr>
          <w:trHeight w:val="14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ерекшілігі</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Ерекшілігі</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Таза бюджеттік кредит беру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2006 жылға дейін берілген бюджеттік кредиттерді өтеу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VІ. Бюджет тапшылығын қаржыландыру (профицитін пайдалану)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қалдықтарының қозғалысы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