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84be" w14:textId="f8a8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2009 жылғы 26 маусымдағы № 154 "Жер салығының базалық cтавкаларын жоғарылату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2010 жылғы 22 желтоқсандағы N 269 шешімі. Оңтүстік Қазақстан облысы Кентау қаласының Әділет басқармасында 2011 жылғы 12 қаңтарда N 14-3-104 тіркелді. Күші жойылды - Оңтүстік Қазақстан облысы Кентау қалалық мәслихатының 2013 жылғы 29 наурыздағы № 84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Кентау  қалалық мәслихатының 29.03.2013 № 84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"Салық және бюджетке төленетін басқа да міндетті төлемдер туралы"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387-бабына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"Жер салығының базалық ставкаларын жоғарылату туралы" Кентау қалалық мәслихатының 2009 жылғы 26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тізілімінде 14-3-75 нөмірімен тіркелген, 2009 жылы 1 тамызда "Кентау шұғыласы" газетінің 32 нөмірінде жарияланған) шешімінің 1-тармағында автотұрақтарға деген сөзден кейін (паркингтерге) деген сөзбен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 және ресми жариялануға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сессия төрағасы       С.Күнтуаров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хатшысы               Е.Аширов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